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E1540A">
      <w:pPr>
        <w:pStyle w:val="a3"/>
        <w:spacing w:before="5"/>
        <w:rPr>
          <w:sz w:val="17"/>
        </w:rPr>
      </w:pPr>
    </w:p>
    <w:p w:rsidR="00E1540A" w:rsidRDefault="00654145">
      <w:pPr>
        <w:spacing w:before="53"/>
        <w:ind w:left="1639" w:right="1798"/>
        <w:jc w:val="center"/>
        <w:rPr>
          <w:rFonts w:ascii="SimHei" w:eastAsia="SimHei"/>
          <w:b/>
          <w:sz w:val="44"/>
        </w:rPr>
      </w:pPr>
      <w:r>
        <w:rPr>
          <w:b/>
          <w:sz w:val="44"/>
        </w:rPr>
        <w:t xml:space="preserve">JG-KN95 </w:t>
      </w:r>
      <w:proofErr w:type="spellStart"/>
      <w:r>
        <w:rPr>
          <w:rFonts w:ascii="SimHei" w:eastAsia="SimHei" w:hint="eastAsia"/>
          <w:b/>
          <w:sz w:val="44"/>
        </w:rPr>
        <w:t>防护口罩机</w:t>
      </w:r>
      <w:proofErr w:type="spellEnd"/>
    </w:p>
    <w:p w:rsidR="00E1540A" w:rsidRDefault="00E1540A">
      <w:pPr>
        <w:pStyle w:val="a3"/>
        <w:spacing w:before="2"/>
        <w:rPr>
          <w:rFonts w:ascii="SimHei"/>
          <w:b/>
          <w:sz w:val="44"/>
        </w:rPr>
      </w:pPr>
    </w:p>
    <w:p w:rsidR="00E1540A" w:rsidRDefault="00654145">
      <w:pPr>
        <w:ind w:left="1639" w:right="1798"/>
        <w:jc w:val="center"/>
        <w:rPr>
          <w:b/>
          <w:sz w:val="44"/>
        </w:rPr>
      </w:pPr>
      <w:r>
        <w:rPr>
          <w:b/>
          <w:sz w:val="44"/>
        </w:rPr>
        <w:t>KN95 Protective mask machine</w:t>
      </w:r>
    </w:p>
    <w:p w:rsidR="00E1540A" w:rsidRDefault="00E1540A">
      <w:pPr>
        <w:pStyle w:val="a3"/>
        <w:rPr>
          <w:b/>
          <w:sz w:val="48"/>
        </w:rPr>
      </w:pPr>
    </w:p>
    <w:p w:rsidR="00E1540A" w:rsidRDefault="00E1540A">
      <w:pPr>
        <w:pStyle w:val="a3"/>
        <w:spacing w:before="8"/>
        <w:rPr>
          <w:b/>
          <w:sz w:val="63"/>
        </w:rPr>
      </w:pPr>
    </w:p>
    <w:p w:rsidR="00E1540A" w:rsidRDefault="00654145">
      <w:pPr>
        <w:ind w:left="1639" w:right="1796"/>
        <w:jc w:val="center"/>
        <w:rPr>
          <w:rFonts w:ascii="SimHei" w:eastAsia="SimHei"/>
          <w:b/>
          <w:sz w:val="44"/>
        </w:rPr>
      </w:pPr>
      <w:proofErr w:type="spellStart"/>
      <w:r>
        <w:rPr>
          <w:rFonts w:ascii="SimHei" w:eastAsia="SimHei" w:hint="eastAsia"/>
          <w:b/>
          <w:spacing w:val="60"/>
          <w:sz w:val="44"/>
        </w:rPr>
        <w:t>技术资料</w:t>
      </w:r>
      <w:proofErr w:type="spellEnd"/>
      <w:r>
        <w:rPr>
          <w:rFonts w:ascii="SimHei" w:eastAsia="SimHei" w:hint="eastAsia"/>
          <w:b/>
          <w:spacing w:val="-141"/>
          <w:sz w:val="44"/>
        </w:rPr>
        <w:t xml:space="preserve"> </w:t>
      </w:r>
    </w:p>
    <w:p w:rsidR="00E1540A" w:rsidRDefault="00E1540A">
      <w:pPr>
        <w:pStyle w:val="a3"/>
        <w:rPr>
          <w:rFonts w:ascii="SimHei"/>
          <w:b/>
          <w:sz w:val="44"/>
        </w:rPr>
      </w:pPr>
    </w:p>
    <w:p w:rsidR="00E1540A" w:rsidRDefault="00E1540A">
      <w:pPr>
        <w:pStyle w:val="a3"/>
        <w:rPr>
          <w:rFonts w:ascii="SimHei"/>
          <w:b/>
          <w:sz w:val="44"/>
        </w:rPr>
      </w:pPr>
    </w:p>
    <w:p w:rsidR="00E1540A" w:rsidRDefault="00654145">
      <w:pPr>
        <w:spacing w:before="338"/>
        <w:ind w:left="1639" w:right="1799"/>
        <w:jc w:val="center"/>
        <w:rPr>
          <w:b/>
          <w:sz w:val="44"/>
        </w:rPr>
      </w:pPr>
      <w:r>
        <w:rPr>
          <w:b/>
          <w:sz w:val="44"/>
        </w:rPr>
        <w:t xml:space="preserve">Specification </w:t>
      </w:r>
    </w:p>
    <w:p w:rsidR="00E1540A" w:rsidRDefault="00E1540A">
      <w:pPr>
        <w:jc w:val="center"/>
        <w:rPr>
          <w:sz w:val="44"/>
        </w:rPr>
        <w:sectPr w:rsidR="00E1540A">
          <w:type w:val="continuous"/>
          <w:pgSz w:w="11910" w:h="16840"/>
          <w:pgMar w:top="1600" w:right="500" w:bottom="280" w:left="1200" w:header="720" w:footer="720" w:gutter="0"/>
          <w:cols w:space="720"/>
        </w:sectPr>
      </w:pPr>
    </w:p>
    <w:p w:rsidR="00E1540A" w:rsidRDefault="00654145">
      <w:pPr>
        <w:spacing w:line="454" w:lineRule="exact"/>
        <w:ind w:left="218"/>
        <w:rPr>
          <w:rFonts w:ascii="SimHei" w:hAnsi="SimHei"/>
          <w:sz w:val="36"/>
        </w:rPr>
      </w:pPr>
      <w:r>
        <w:rPr>
          <w:rFonts w:ascii="SimHei" w:hAnsi="SimHei"/>
          <w:sz w:val="36"/>
        </w:rPr>
        <w:lastRenderedPageBreak/>
        <w:t>·</w:t>
      </w:r>
    </w:p>
    <w:p w:rsidR="00E1540A" w:rsidRDefault="00654145">
      <w:pPr>
        <w:pStyle w:val="1"/>
        <w:spacing w:before="99"/>
        <w:ind w:left="1639" w:right="1623"/>
        <w:jc w:val="center"/>
        <w:rPr>
          <w:rFonts w:ascii="Times New Roman" w:eastAsia="Times New Roman" w:hAnsi="Times New Roman"/>
        </w:rPr>
      </w:pPr>
      <w:proofErr w:type="spellStart"/>
      <w:r>
        <w:t>Ⅰ、企业简介</w:t>
      </w:r>
      <w:proofErr w:type="spellEnd"/>
      <w:r>
        <w:t xml:space="preserve"> </w:t>
      </w:r>
      <w:r>
        <w:rPr>
          <w:rFonts w:ascii="Times New Roman" w:eastAsia="Times New Roman" w:hAnsi="Times New Roman"/>
        </w:rPr>
        <w:t>company profiles</w:t>
      </w:r>
    </w:p>
    <w:p w:rsidR="00E1540A" w:rsidRDefault="00E1540A">
      <w:pPr>
        <w:pStyle w:val="a3"/>
        <w:rPr>
          <w:b/>
          <w:sz w:val="19"/>
        </w:rPr>
      </w:pPr>
    </w:p>
    <w:p w:rsidR="00E1540A" w:rsidRDefault="00654145">
      <w:pPr>
        <w:pStyle w:val="a4"/>
        <w:numPr>
          <w:ilvl w:val="1"/>
          <w:numId w:val="1"/>
        </w:numPr>
        <w:tabs>
          <w:tab w:val="left" w:pos="816"/>
        </w:tabs>
        <w:spacing w:before="74"/>
        <w:jc w:val="left"/>
        <w:rPr>
          <w:sz w:val="24"/>
        </w:rPr>
      </w:pPr>
      <w:proofErr w:type="spellStart"/>
      <w:r>
        <w:rPr>
          <w:rFonts w:ascii="SimSun" w:eastAsia="SimSun" w:hint="eastAsia"/>
          <w:spacing w:val="-13"/>
          <w:sz w:val="24"/>
        </w:rPr>
        <w:t>公司概况</w:t>
      </w:r>
      <w:proofErr w:type="spellEnd"/>
      <w:r>
        <w:rPr>
          <w:rFonts w:ascii="SimSun" w:eastAsia="SimSun" w:hint="eastAsia"/>
          <w:spacing w:val="-13"/>
          <w:sz w:val="24"/>
        </w:rPr>
        <w:t xml:space="preserve"> </w:t>
      </w:r>
      <w:r>
        <w:rPr>
          <w:sz w:val="24"/>
        </w:rPr>
        <w:t>Company Overview</w:t>
      </w:r>
    </w:p>
    <w:p w:rsidR="00E1540A" w:rsidRDefault="00654145">
      <w:pPr>
        <w:pStyle w:val="a3"/>
        <w:spacing w:before="5"/>
        <w:rPr>
          <w:sz w:val="17"/>
        </w:rPr>
      </w:pPr>
      <w:r>
        <w:rPr>
          <w:noProof/>
          <w:lang w:val="ru-RU" w:eastAsia="ru-RU" w:bidi="ar-SA"/>
        </w:rPr>
        <w:drawing>
          <wp:anchor distT="0" distB="0" distL="0" distR="0" simplePos="0" relativeHeight="251663360" behindDoc="0" locked="0" layoutInCell="1" allowOverlap="1">
            <wp:simplePos x="0" y="0"/>
            <wp:positionH relativeFrom="page">
              <wp:posOffset>970280</wp:posOffset>
            </wp:positionH>
            <wp:positionV relativeFrom="paragraph">
              <wp:posOffset>151765</wp:posOffset>
            </wp:positionV>
            <wp:extent cx="5981700" cy="31578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981661" cy="3157728"/>
                    </a:xfrm>
                    <a:prstGeom prst="rect">
                      <a:avLst/>
                    </a:prstGeom>
                  </pic:spPr>
                </pic:pic>
              </a:graphicData>
            </a:graphic>
          </wp:anchor>
        </w:drawing>
      </w:r>
    </w:p>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E1540A">
      <w:pPr>
        <w:pStyle w:val="a3"/>
        <w:rPr>
          <w:sz w:val="20"/>
        </w:rPr>
      </w:pPr>
    </w:p>
    <w:p w:rsidR="00E1540A" w:rsidRDefault="00654145">
      <w:pPr>
        <w:pStyle w:val="a3"/>
        <w:spacing w:before="7"/>
        <w:rPr>
          <w:sz w:val="12"/>
        </w:rPr>
      </w:pPr>
      <w:r>
        <w:rPr>
          <w:noProof/>
          <w:lang w:val="ru-RU" w:eastAsia="ru-RU" w:bidi="ar-SA"/>
        </w:rPr>
        <w:drawing>
          <wp:anchor distT="0" distB="0" distL="0" distR="0" simplePos="0" relativeHeight="251651072" behindDoc="0" locked="0" layoutInCell="1" allowOverlap="1">
            <wp:simplePos x="0" y="0"/>
            <wp:positionH relativeFrom="page">
              <wp:posOffset>966470</wp:posOffset>
            </wp:positionH>
            <wp:positionV relativeFrom="paragraph">
              <wp:posOffset>116840</wp:posOffset>
            </wp:positionV>
            <wp:extent cx="5936615" cy="32766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5936533" cy="3276409"/>
                    </a:xfrm>
                    <a:prstGeom prst="rect">
                      <a:avLst/>
                    </a:prstGeom>
                  </pic:spPr>
                </pic:pic>
              </a:graphicData>
            </a:graphic>
          </wp:anchor>
        </w:drawing>
      </w:r>
    </w:p>
    <w:p w:rsidR="00E1540A" w:rsidRDefault="00E1540A">
      <w:pPr>
        <w:rPr>
          <w:sz w:val="12"/>
        </w:rPr>
        <w:sectPr w:rsidR="00E1540A">
          <w:headerReference w:type="default" r:id="rId10"/>
          <w:footerReference w:type="default" r:id="rId11"/>
          <w:pgSz w:w="11910" w:h="16840"/>
          <w:pgMar w:top="1180" w:right="500" w:bottom="940" w:left="1200" w:header="964" w:footer="753" w:gutter="0"/>
          <w:pgNumType w:start="2"/>
          <w:cols w:space="720"/>
        </w:sectPr>
      </w:pPr>
    </w:p>
    <w:p w:rsidR="00E1540A" w:rsidRDefault="00654145">
      <w:pPr>
        <w:spacing w:before="92"/>
        <w:ind w:left="1639" w:right="1799"/>
        <w:jc w:val="center"/>
        <w:rPr>
          <w:sz w:val="24"/>
        </w:rPr>
      </w:pPr>
      <w:proofErr w:type="spellStart"/>
      <w:proofErr w:type="gramStart"/>
      <w:r>
        <w:rPr>
          <w:rFonts w:ascii="SimSun" w:eastAsia="SimSun" w:hint="eastAsia"/>
          <w:b/>
          <w:sz w:val="28"/>
        </w:rPr>
        <w:lastRenderedPageBreak/>
        <w:t>山东通佳机械有限公司</w:t>
      </w:r>
      <w:proofErr w:type="spellEnd"/>
      <w:r>
        <w:rPr>
          <w:rFonts w:ascii="SimSun" w:eastAsia="SimSun" w:hint="eastAsia"/>
          <w:b/>
          <w:sz w:val="28"/>
        </w:rPr>
        <w:t xml:space="preserve"> </w:t>
      </w:r>
      <w:r>
        <w:rPr>
          <w:sz w:val="24"/>
        </w:rPr>
        <w:t xml:space="preserve">Shandong </w:t>
      </w:r>
      <w:proofErr w:type="spellStart"/>
      <w:r>
        <w:rPr>
          <w:sz w:val="24"/>
        </w:rPr>
        <w:t>Tongjia</w:t>
      </w:r>
      <w:proofErr w:type="spellEnd"/>
      <w:r>
        <w:rPr>
          <w:sz w:val="24"/>
        </w:rPr>
        <w:t xml:space="preserve"> Machinery Co., Ltd.</w:t>
      </w:r>
      <w:proofErr w:type="gramEnd"/>
    </w:p>
    <w:p w:rsidR="00E1540A" w:rsidRDefault="00E1540A">
      <w:pPr>
        <w:pStyle w:val="a3"/>
        <w:spacing w:before="5"/>
        <w:rPr>
          <w:sz w:val="29"/>
        </w:rPr>
      </w:pPr>
    </w:p>
    <w:p w:rsidR="00E1540A" w:rsidRDefault="00654145">
      <w:pPr>
        <w:pStyle w:val="a4"/>
        <w:numPr>
          <w:ilvl w:val="1"/>
          <w:numId w:val="1"/>
        </w:numPr>
        <w:tabs>
          <w:tab w:val="left" w:pos="639"/>
        </w:tabs>
        <w:ind w:left="638" w:hanging="421"/>
        <w:jc w:val="left"/>
        <w:rPr>
          <w:sz w:val="24"/>
        </w:rPr>
      </w:pPr>
      <w:proofErr w:type="spellStart"/>
      <w:r>
        <w:rPr>
          <w:rFonts w:ascii="SimSun" w:eastAsia="SimSun" w:hint="eastAsia"/>
          <w:spacing w:val="-5"/>
          <w:sz w:val="24"/>
        </w:rPr>
        <w:t>公司及产品相关荣誉证书</w:t>
      </w:r>
      <w:proofErr w:type="spellEnd"/>
      <w:r>
        <w:rPr>
          <w:rFonts w:ascii="SimSun" w:eastAsia="SimSun" w:hint="eastAsia"/>
          <w:spacing w:val="-5"/>
          <w:sz w:val="24"/>
        </w:rPr>
        <w:t xml:space="preserve"> </w:t>
      </w:r>
      <w:r>
        <w:rPr>
          <w:sz w:val="24"/>
        </w:rPr>
        <w:t>Company and product honor certificates</w:t>
      </w:r>
    </w:p>
    <w:p w:rsidR="00E1540A" w:rsidRDefault="00654145">
      <w:pPr>
        <w:pStyle w:val="a3"/>
        <w:spacing w:before="11"/>
        <w:rPr>
          <w:sz w:val="28"/>
        </w:rPr>
      </w:pPr>
      <w:r>
        <w:rPr>
          <w:noProof/>
          <w:lang w:val="ru-RU" w:eastAsia="ru-RU" w:bidi="ar-SA"/>
        </w:rPr>
        <w:drawing>
          <wp:anchor distT="0" distB="0" distL="0" distR="0" simplePos="0" relativeHeight="251652096" behindDoc="0" locked="0" layoutInCell="1" allowOverlap="1">
            <wp:simplePos x="0" y="0"/>
            <wp:positionH relativeFrom="page">
              <wp:posOffset>899795</wp:posOffset>
            </wp:positionH>
            <wp:positionV relativeFrom="paragraph">
              <wp:posOffset>276225</wp:posOffset>
            </wp:positionV>
            <wp:extent cx="3019425" cy="201168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2" cstate="print"/>
                    <a:stretch>
                      <a:fillRect/>
                    </a:stretch>
                  </pic:blipFill>
                  <pic:spPr>
                    <a:xfrm>
                      <a:off x="0" y="0"/>
                      <a:ext cx="3019433" cy="2011679"/>
                    </a:xfrm>
                    <a:prstGeom prst="rect">
                      <a:avLst/>
                    </a:prstGeom>
                  </pic:spPr>
                </pic:pic>
              </a:graphicData>
            </a:graphic>
          </wp:anchor>
        </w:drawing>
      </w:r>
      <w:r>
        <w:rPr>
          <w:noProof/>
          <w:lang w:val="ru-RU" w:eastAsia="ru-RU" w:bidi="ar-SA"/>
        </w:rPr>
        <w:drawing>
          <wp:anchor distT="0" distB="0" distL="0" distR="0" simplePos="0" relativeHeight="251653120" behindDoc="0" locked="0" layoutInCell="1" allowOverlap="1">
            <wp:simplePos x="0" y="0"/>
            <wp:positionH relativeFrom="page">
              <wp:posOffset>4100830</wp:posOffset>
            </wp:positionH>
            <wp:positionV relativeFrom="paragraph">
              <wp:posOffset>236220</wp:posOffset>
            </wp:positionV>
            <wp:extent cx="2877820" cy="203581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2877868" cy="2036063"/>
                    </a:xfrm>
                    <a:prstGeom prst="rect">
                      <a:avLst/>
                    </a:prstGeom>
                  </pic:spPr>
                </pic:pic>
              </a:graphicData>
            </a:graphic>
          </wp:anchor>
        </w:drawing>
      </w:r>
    </w:p>
    <w:p w:rsidR="00E1540A" w:rsidRDefault="00E1540A">
      <w:pPr>
        <w:pStyle w:val="a3"/>
        <w:rPr>
          <w:sz w:val="26"/>
        </w:rPr>
      </w:pPr>
    </w:p>
    <w:p w:rsidR="00E1540A" w:rsidRDefault="00E1540A">
      <w:pPr>
        <w:pStyle w:val="a3"/>
        <w:spacing w:before="10"/>
        <w:rPr>
          <w:sz w:val="20"/>
        </w:rPr>
      </w:pPr>
    </w:p>
    <w:p w:rsidR="00E1540A" w:rsidRDefault="00654145">
      <w:pPr>
        <w:tabs>
          <w:tab w:val="left" w:pos="4335"/>
        </w:tabs>
        <w:spacing w:before="1"/>
        <w:ind w:right="928"/>
        <w:jc w:val="right"/>
        <w:rPr>
          <w:rFonts w:ascii="SimSun" w:eastAsia="SimSun"/>
          <w:b/>
          <w:sz w:val="24"/>
        </w:rPr>
      </w:pPr>
      <w:proofErr w:type="spellStart"/>
      <w:r>
        <w:rPr>
          <w:rFonts w:ascii="SimSun" w:eastAsia="SimSun" w:hint="eastAsia"/>
          <w:b/>
          <w:sz w:val="24"/>
        </w:rPr>
        <w:t>国家高新技术企业</w:t>
      </w:r>
      <w:proofErr w:type="spellEnd"/>
      <w:r>
        <w:rPr>
          <w:rFonts w:ascii="SimSun" w:eastAsia="SimSun" w:hint="eastAsia"/>
          <w:b/>
          <w:sz w:val="24"/>
        </w:rPr>
        <w:tab/>
      </w:r>
      <w:proofErr w:type="spellStart"/>
      <w:r>
        <w:rPr>
          <w:rFonts w:ascii="SimSun" w:eastAsia="SimSun" w:hint="eastAsia"/>
          <w:b/>
          <w:sz w:val="24"/>
        </w:rPr>
        <w:t>国家火炬计划重点高新技术企业</w:t>
      </w:r>
      <w:proofErr w:type="spellEnd"/>
    </w:p>
    <w:p w:rsidR="00E1540A" w:rsidRDefault="00654145">
      <w:pPr>
        <w:pStyle w:val="a3"/>
        <w:spacing w:before="6"/>
        <w:rPr>
          <w:rFonts w:ascii="SimSun"/>
          <w:b/>
          <w:sz w:val="22"/>
        </w:rPr>
      </w:pPr>
      <w:r>
        <w:rPr>
          <w:noProof/>
          <w:lang w:val="ru-RU" w:eastAsia="ru-RU" w:bidi="ar-SA"/>
        </w:rPr>
        <w:drawing>
          <wp:anchor distT="0" distB="0" distL="0" distR="0" simplePos="0" relativeHeight="251654144" behindDoc="0" locked="0" layoutInCell="1" allowOverlap="1">
            <wp:simplePos x="0" y="0"/>
            <wp:positionH relativeFrom="page">
              <wp:posOffset>900430</wp:posOffset>
            </wp:positionH>
            <wp:positionV relativeFrom="paragraph">
              <wp:posOffset>216535</wp:posOffset>
            </wp:positionV>
            <wp:extent cx="2946400" cy="210312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2946125" cy="2103120"/>
                    </a:xfrm>
                    <a:prstGeom prst="rect">
                      <a:avLst/>
                    </a:prstGeom>
                  </pic:spPr>
                </pic:pic>
              </a:graphicData>
            </a:graphic>
          </wp:anchor>
        </w:drawing>
      </w:r>
      <w:r>
        <w:rPr>
          <w:noProof/>
          <w:lang w:val="ru-RU" w:eastAsia="ru-RU" w:bidi="ar-SA"/>
        </w:rPr>
        <w:drawing>
          <wp:anchor distT="0" distB="0" distL="0" distR="0" simplePos="0" relativeHeight="251655168" behindDoc="0" locked="0" layoutInCell="1" allowOverlap="1">
            <wp:simplePos x="0" y="0"/>
            <wp:positionH relativeFrom="page">
              <wp:posOffset>4117340</wp:posOffset>
            </wp:positionH>
            <wp:positionV relativeFrom="paragraph">
              <wp:posOffset>207645</wp:posOffset>
            </wp:positionV>
            <wp:extent cx="2931160" cy="208851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 cstate="print"/>
                    <a:stretch>
                      <a:fillRect/>
                    </a:stretch>
                  </pic:blipFill>
                  <pic:spPr>
                    <a:xfrm>
                      <a:off x="0" y="0"/>
                      <a:ext cx="2931455" cy="2088261"/>
                    </a:xfrm>
                    <a:prstGeom prst="rect">
                      <a:avLst/>
                    </a:prstGeom>
                  </pic:spPr>
                </pic:pic>
              </a:graphicData>
            </a:graphic>
          </wp:anchor>
        </w:drawing>
      </w:r>
    </w:p>
    <w:p w:rsidR="00E1540A" w:rsidRDefault="00E1540A">
      <w:pPr>
        <w:pStyle w:val="a3"/>
        <w:rPr>
          <w:rFonts w:ascii="SimSun"/>
          <w:b/>
          <w:sz w:val="24"/>
        </w:rPr>
      </w:pPr>
    </w:p>
    <w:p w:rsidR="00E1540A" w:rsidRDefault="00E1540A">
      <w:pPr>
        <w:pStyle w:val="a3"/>
        <w:spacing w:before="5"/>
        <w:rPr>
          <w:rFonts w:ascii="SimSun"/>
          <w:b/>
          <w:sz w:val="18"/>
        </w:rPr>
      </w:pPr>
    </w:p>
    <w:p w:rsidR="00E1540A" w:rsidRDefault="00654145">
      <w:pPr>
        <w:tabs>
          <w:tab w:val="left" w:pos="5420"/>
        </w:tabs>
        <w:ind w:right="1010"/>
        <w:jc w:val="right"/>
        <w:rPr>
          <w:rFonts w:ascii="SimSun" w:eastAsia="SimSun"/>
          <w:b/>
          <w:sz w:val="24"/>
        </w:rPr>
      </w:pPr>
      <w:r>
        <w:rPr>
          <w:noProof/>
          <w:lang w:val="ru-RU" w:eastAsia="ru-RU" w:bidi="ar-SA"/>
        </w:rPr>
        <w:drawing>
          <wp:anchor distT="0" distB="0" distL="0" distR="0" simplePos="0" relativeHeight="251656192" behindDoc="0" locked="0" layoutInCell="1" allowOverlap="1">
            <wp:simplePos x="0" y="0"/>
            <wp:positionH relativeFrom="page">
              <wp:posOffset>899795</wp:posOffset>
            </wp:positionH>
            <wp:positionV relativeFrom="paragraph">
              <wp:posOffset>253365</wp:posOffset>
            </wp:positionV>
            <wp:extent cx="3028950" cy="202247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6" cstate="print"/>
                    <a:stretch>
                      <a:fillRect/>
                    </a:stretch>
                  </pic:blipFill>
                  <pic:spPr>
                    <a:xfrm>
                      <a:off x="0" y="0"/>
                      <a:ext cx="3029105" cy="2022252"/>
                    </a:xfrm>
                    <a:prstGeom prst="rect">
                      <a:avLst/>
                    </a:prstGeom>
                  </pic:spPr>
                </pic:pic>
              </a:graphicData>
            </a:graphic>
          </wp:anchor>
        </w:drawing>
      </w:r>
      <w:r>
        <w:rPr>
          <w:noProof/>
          <w:lang w:val="ru-RU" w:eastAsia="ru-RU" w:bidi="ar-SA"/>
        </w:rPr>
        <w:drawing>
          <wp:anchor distT="0" distB="0" distL="0" distR="0" simplePos="0" relativeHeight="251657216" behindDoc="0" locked="0" layoutInCell="1" allowOverlap="1">
            <wp:simplePos x="0" y="0"/>
            <wp:positionH relativeFrom="page">
              <wp:posOffset>4100830</wp:posOffset>
            </wp:positionH>
            <wp:positionV relativeFrom="paragraph">
              <wp:posOffset>253365</wp:posOffset>
            </wp:positionV>
            <wp:extent cx="3019425" cy="207264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7" cstate="print"/>
                    <a:stretch>
                      <a:fillRect/>
                    </a:stretch>
                  </pic:blipFill>
                  <pic:spPr>
                    <a:xfrm>
                      <a:off x="0" y="0"/>
                      <a:ext cx="3019639" cy="2072639"/>
                    </a:xfrm>
                    <a:prstGeom prst="rect">
                      <a:avLst/>
                    </a:prstGeom>
                  </pic:spPr>
                </pic:pic>
              </a:graphicData>
            </a:graphic>
          </wp:anchor>
        </w:drawing>
      </w:r>
      <w:proofErr w:type="spellStart"/>
      <w:r>
        <w:rPr>
          <w:rFonts w:ascii="SimSun" w:eastAsia="SimSun" w:hint="eastAsia"/>
          <w:b/>
          <w:sz w:val="24"/>
        </w:rPr>
        <w:t>中国塑料机械工业协会副会长单位</w:t>
      </w:r>
      <w:proofErr w:type="spellEnd"/>
      <w:r>
        <w:rPr>
          <w:rFonts w:ascii="SimSun" w:eastAsia="SimSun" w:hint="eastAsia"/>
          <w:b/>
          <w:sz w:val="24"/>
        </w:rPr>
        <w:tab/>
      </w:r>
      <w:proofErr w:type="spellStart"/>
      <w:r>
        <w:rPr>
          <w:rFonts w:ascii="SimSun" w:eastAsia="SimSun" w:hint="eastAsia"/>
          <w:b/>
          <w:sz w:val="24"/>
        </w:rPr>
        <w:t>山东省示范工程技术研发中心</w:t>
      </w:r>
      <w:proofErr w:type="spellEnd"/>
    </w:p>
    <w:p w:rsidR="00E1540A" w:rsidRDefault="00E1540A">
      <w:pPr>
        <w:pStyle w:val="a3"/>
        <w:rPr>
          <w:rFonts w:ascii="SimSun"/>
          <w:b/>
          <w:sz w:val="24"/>
        </w:rPr>
      </w:pPr>
    </w:p>
    <w:p w:rsidR="00E1540A" w:rsidRDefault="00654145">
      <w:pPr>
        <w:tabs>
          <w:tab w:val="left" w:pos="4456"/>
        </w:tabs>
        <w:spacing w:before="185"/>
        <w:ind w:right="851"/>
        <w:jc w:val="right"/>
        <w:rPr>
          <w:rFonts w:ascii="SimSun" w:eastAsia="SimSun"/>
          <w:b/>
          <w:sz w:val="24"/>
        </w:rPr>
      </w:pPr>
      <w:proofErr w:type="spellStart"/>
      <w:r>
        <w:rPr>
          <w:rFonts w:ascii="SimSun" w:eastAsia="SimSun" w:hint="eastAsia"/>
          <w:b/>
          <w:sz w:val="24"/>
        </w:rPr>
        <w:t>国家知识产权优势企业</w:t>
      </w:r>
      <w:proofErr w:type="spellEnd"/>
      <w:r>
        <w:rPr>
          <w:rFonts w:ascii="SimSun" w:eastAsia="SimSun" w:hint="eastAsia"/>
          <w:b/>
          <w:sz w:val="24"/>
        </w:rPr>
        <w:tab/>
      </w:r>
      <w:proofErr w:type="spellStart"/>
      <w:r>
        <w:rPr>
          <w:rFonts w:ascii="SimSun" w:eastAsia="SimSun" w:hint="eastAsia"/>
          <w:b/>
          <w:sz w:val="24"/>
        </w:rPr>
        <w:t>中国塑料加工工业协会副理事长单位</w:t>
      </w:r>
      <w:proofErr w:type="spellEnd"/>
    </w:p>
    <w:p w:rsidR="00E1540A" w:rsidRDefault="00E1540A">
      <w:pPr>
        <w:jc w:val="right"/>
        <w:rPr>
          <w:rFonts w:ascii="SimSun" w:eastAsia="SimSun"/>
          <w:sz w:val="24"/>
        </w:rPr>
        <w:sectPr w:rsidR="00E1540A">
          <w:pgSz w:w="11910" w:h="16840"/>
          <w:pgMar w:top="1180" w:right="500" w:bottom="940" w:left="1200" w:header="964" w:footer="753" w:gutter="0"/>
          <w:cols w:space="720"/>
        </w:sectPr>
      </w:pPr>
    </w:p>
    <w:p w:rsidR="00E1540A" w:rsidRDefault="00E1540A">
      <w:pPr>
        <w:pStyle w:val="a3"/>
        <w:rPr>
          <w:rFonts w:ascii="SimSun"/>
          <w:b/>
          <w:sz w:val="20"/>
        </w:rPr>
      </w:pPr>
    </w:p>
    <w:p w:rsidR="00E1540A" w:rsidRDefault="00E1540A">
      <w:pPr>
        <w:pStyle w:val="a3"/>
        <w:rPr>
          <w:rFonts w:ascii="SimSun"/>
          <w:b/>
          <w:sz w:val="20"/>
        </w:rPr>
      </w:pPr>
    </w:p>
    <w:p w:rsidR="00E1540A" w:rsidRDefault="00E1540A">
      <w:pPr>
        <w:pStyle w:val="a3"/>
        <w:rPr>
          <w:rFonts w:ascii="SimSun"/>
          <w:b/>
          <w:sz w:val="20"/>
        </w:rPr>
      </w:pPr>
    </w:p>
    <w:p w:rsidR="00E1540A" w:rsidRDefault="00E1540A">
      <w:pPr>
        <w:pStyle w:val="a3"/>
        <w:spacing w:before="5"/>
        <w:rPr>
          <w:rFonts w:ascii="SimSun"/>
          <w:b/>
          <w:sz w:val="15"/>
        </w:rPr>
      </w:pPr>
    </w:p>
    <w:p w:rsidR="00E1540A" w:rsidRDefault="00654145">
      <w:pPr>
        <w:pStyle w:val="a4"/>
        <w:numPr>
          <w:ilvl w:val="1"/>
          <w:numId w:val="1"/>
        </w:numPr>
        <w:tabs>
          <w:tab w:val="left" w:pos="2200"/>
        </w:tabs>
        <w:spacing w:before="74"/>
        <w:ind w:left="2199" w:hanging="361"/>
        <w:jc w:val="left"/>
        <w:rPr>
          <w:sz w:val="24"/>
        </w:rPr>
      </w:pPr>
      <w:proofErr w:type="spellStart"/>
      <w:r>
        <w:rPr>
          <w:rFonts w:ascii="SimSun" w:eastAsia="SimSun" w:hint="eastAsia"/>
          <w:spacing w:val="-7"/>
          <w:sz w:val="24"/>
        </w:rPr>
        <w:t>通佳公司车间实景</w:t>
      </w:r>
      <w:proofErr w:type="spellEnd"/>
      <w:r>
        <w:rPr>
          <w:rFonts w:ascii="SimSun" w:eastAsia="SimSun" w:hint="eastAsia"/>
          <w:spacing w:val="-7"/>
          <w:sz w:val="24"/>
        </w:rPr>
        <w:t xml:space="preserve"> </w:t>
      </w:r>
      <w:r>
        <w:rPr>
          <w:sz w:val="24"/>
        </w:rPr>
        <w:t>Real scene of</w:t>
      </w:r>
      <w:r>
        <w:rPr>
          <w:spacing w:val="-5"/>
          <w:sz w:val="24"/>
        </w:rPr>
        <w:t xml:space="preserve"> </w:t>
      </w:r>
      <w:proofErr w:type="spellStart"/>
      <w:r>
        <w:rPr>
          <w:spacing w:val="-3"/>
          <w:sz w:val="24"/>
        </w:rPr>
        <w:t>Tongjia</w:t>
      </w:r>
      <w:proofErr w:type="spellEnd"/>
      <w:r>
        <w:rPr>
          <w:sz w:val="24"/>
        </w:rPr>
        <w:t xml:space="preserve"> company workshop</w:t>
      </w:r>
    </w:p>
    <w:p w:rsidR="00E1540A" w:rsidRDefault="00E1540A">
      <w:pPr>
        <w:pStyle w:val="a3"/>
        <w:rPr>
          <w:sz w:val="22"/>
        </w:rPr>
      </w:pPr>
    </w:p>
    <w:p w:rsidR="00E1540A" w:rsidRDefault="00654145">
      <w:pPr>
        <w:ind w:left="1639" w:right="1797"/>
        <w:jc w:val="center"/>
        <w:rPr>
          <w:rFonts w:ascii="SimHei" w:eastAsia="SimHei"/>
          <w:sz w:val="24"/>
        </w:rPr>
      </w:pPr>
      <w:r>
        <w:rPr>
          <w:rFonts w:ascii="SimHei" w:eastAsia="SimHei" w:hint="eastAsia"/>
          <w:sz w:val="24"/>
        </w:rPr>
        <w:t>（</w:t>
      </w:r>
      <w:proofErr w:type="spellStart"/>
      <w:r>
        <w:rPr>
          <w:rFonts w:ascii="SimHei" w:eastAsia="SimHei" w:hint="eastAsia"/>
          <w:sz w:val="24"/>
        </w:rPr>
        <w:t>金属加工车间</w:t>
      </w:r>
      <w:proofErr w:type="spellEnd"/>
      <w:r>
        <w:rPr>
          <w:rFonts w:ascii="SimHei" w:eastAsia="SimHei" w:hint="eastAsia"/>
          <w:sz w:val="24"/>
        </w:rPr>
        <w:t xml:space="preserve"> </w:t>
      </w:r>
      <w:r>
        <w:rPr>
          <w:sz w:val="24"/>
        </w:rPr>
        <w:t>Metal processing workshop</w:t>
      </w:r>
      <w:r>
        <w:rPr>
          <w:rFonts w:ascii="SimHei" w:eastAsia="SimHei" w:hint="eastAsia"/>
          <w:sz w:val="24"/>
        </w:rPr>
        <w:t>）</w:t>
      </w:r>
    </w:p>
    <w:p w:rsidR="00E1540A" w:rsidRDefault="00654145">
      <w:pPr>
        <w:pStyle w:val="a3"/>
        <w:spacing w:before="9"/>
        <w:rPr>
          <w:rFonts w:ascii="SimHei"/>
          <w:sz w:val="23"/>
        </w:rPr>
      </w:pPr>
      <w:r>
        <w:rPr>
          <w:noProof/>
          <w:lang w:val="ru-RU" w:eastAsia="ru-RU" w:bidi="ar-SA"/>
        </w:rPr>
        <w:drawing>
          <wp:anchor distT="0" distB="0" distL="0" distR="0" simplePos="0" relativeHeight="251658240" behindDoc="0" locked="0" layoutInCell="1" allowOverlap="1">
            <wp:simplePos x="0" y="0"/>
            <wp:positionH relativeFrom="page">
              <wp:posOffset>833120</wp:posOffset>
            </wp:positionH>
            <wp:positionV relativeFrom="paragraph">
              <wp:posOffset>217805</wp:posOffset>
            </wp:positionV>
            <wp:extent cx="2999740" cy="232854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8" cstate="print"/>
                    <a:stretch>
                      <a:fillRect/>
                    </a:stretch>
                  </pic:blipFill>
                  <pic:spPr>
                    <a:xfrm>
                      <a:off x="0" y="0"/>
                      <a:ext cx="2999999" cy="2328672"/>
                    </a:xfrm>
                    <a:prstGeom prst="rect">
                      <a:avLst/>
                    </a:prstGeom>
                  </pic:spPr>
                </pic:pic>
              </a:graphicData>
            </a:graphic>
          </wp:anchor>
        </w:drawing>
      </w:r>
      <w:r>
        <w:rPr>
          <w:noProof/>
          <w:lang w:val="ru-RU" w:eastAsia="ru-RU" w:bidi="ar-SA"/>
        </w:rPr>
        <w:drawing>
          <wp:anchor distT="0" distB="0" distL="0" distR="0" simplePos="0" relativeHeight="251659264" behindDoc="0" locked="0" layoutInCell="1" allowOverlap="1">
            <wp:simplePos x="0" y="0"/>
            <wp:positionH relativeFrom="page">
              <wp:posOffset>3967480</wp:posOffset>
            </wp:positionH>
            <wp:positionV relativeFrom="paragraph">
              <wp:posOffset>217805</wp:posOffset>
            </wp:positionV>
            <wp:extent cx="3126740" cy="230378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9" cstate="print"/>
                    <a:stretch>
                      <a:fillRect/>
                    </a:stretch>
                  </pic:blipFill>
                  <pic:spPr>
                    <a:xfrm>
                      <a:off x="0" y="0"/>
                      <a:ext cx="3126880" cy="2304097"/>
                    </a:xfrm>
                    <a:prstGeom prst="rect">
                      <a:avLst/>
                    </a:prstGeom>
                  </pic:spPr>
                </pic:pic>
              </a:graphicData>
            </a:graphic>
          </wp:anchor>
        </w:drawing>
      </w:r>
      <w:r>
        <w:rPr>
          <w:noProof/>
          <w:lang w:val="ru-RU" w:eastAsia="ru-RU" w:bidi="ar-SA"/>
        </w:rPr>
        <w:drawing>
          <wp:anchor distT="0" distB="0" distL="0" distR="0" simplePos="0" relativeHeight="251660288" behindDoc="0" locked="0" layoutInCell="1" allowOverlap="1">
            <wp:simplePos x="0" y="0"/>
            <wp:positionH relativeFrom="page">
              <wp:posOffset>833120</wp:posOffset>
            </wp:positionH>
            <wp:positionV relativeFrom="paragraph">
              <wp:posOffset>2816225</wp:posOffset>
            </wp:positionV>
            <wp:extent cx="2677160" cy="223710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0" cstate="print"/>
                    <a:stretch>
                      <a:fillRect/>
                    </a:stretch>
                  </pic:blipFill>
                  <pic:spPr>
                    <a:xfrm>
                      <a:off x="0" y="0"/>
                      <a:ext cx="2677343" cy="2237231"/>
                    </a:xfrm>
                    <a:prstGeom prst="rect">
                      <a:avLst/>
                    </a:prstGeom>
                  </pic:spPr>
                </pic:pic>
              </a:graphicData>
            </a:graphic>
          </wp:anchor>
        </w:drawing>
      </w:r>
      <w:r>
        <w:rPr>
          <w:noProof/>
          <w:lang w:val="ru-RU" w:eastAsia="ru-RU" w:bidi="ar-SA"/>
        </w:rPr>
        <w:drawing>
          <wp:anchor distT="0" distB="0" distL="0" distR="0" simplePos="0" relativeHeight="251661312" behindDoc="0" locked="0" layoutInCell="1" allowOverlap="1">
            <wp:simplePos x="0" y="0"/>
            <wp:positionH relativeFrom="page">
              <wp:posOffset>4166870</wp:posOffset>
            </wp:positionH>
            <wp:positionV relativeFrom="paragraph">
              <wp:posOffset>2815590</wp:posOffset>
            </wp:positionV>
            <wp:extent cx="2703830" cy="218694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1" cstate="print"/>
                    <a:stretch>
                      <a:fillRect/>
                    </a:stretch>
                  </pic:blipFill>
                  <pic:spPr>
                    <a:xfrm>
                      <a:off x="0" y="0"/>
                      <a:ext cx="2704143" cy="2187130"/>
                    </a:xfrm>
                    <a:prstGeom prst="rect">
                      <a:avLst/>
                    </a:prstGeom>
                  </pic:spPr>
                </pic:pic>
              </a:graphicData>
            </a:graphic>
          </wp:anchor>
        </w:drawing>
      </w:r>
    </w:p>
    <w:p w:rsidR="00E1540A" w:rsidRDefault="00E1540A">
      <w:pPr>
        <w:pStyle w:val="a3"/>
        <w:spacing w:before="9"/>
        <w:rPr>
          <w:rFonts w:ascii="SimHei"/>
          <w:sz w:val="27"/>
        </w:rPr>
      </w:pPr>
    </w:p>
    <w:p w:rsidR="00E1540A" w:rsidRDefault="00E1540A">
      <w:pPr>
        <w:pStyle w:val="a3"/>
        <w:spacing w:before="11"/>
        <w:rPr>
          <w:rFonts w:ascii="SimHei"/>
          <w:sz w:val="5"/>
        </w:rPr>
      </w:pPr>
    </w:p>
    <w:p w:rsidR="00E1540A" w:rsidRDefault="00654145">
      <w:pPr>
        <w:tabs>
          <w:tab w:val="left" w:pos="5362"/>
        </w:tabs>
        <w:ind w:left="112"/>
        <w:rPr>
          <w:rFonts w:ascii="SimHei"/>
          <w:sz w:val="20"/>
        </w:rPr>
      </w:pPr>
      <w:r>
        <w:rPr>
          <w:rFonts w:ascii="SimHei"/>
          <w:noProof/>
          <w:sz w:val="20"/>
          <w:lang w:val="ru-RU" w:eastAsia="ru-RU" w:bidi="ar-SA"/>
        </w:rPr>
        <w:drawing>
          <wp:inline distT="0" distB="0" distL="0" distR="0">
            <wp:extent cx="2737485" cy="22860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2" cstate="print"/>
                    <a:stretch>
                      <a:fillRect/>
                    </a:stretch>
                  </pic:blipFill>
                  <pic:spPr>
                    <a:xfrm>
                      <a:off x="0" y="0"/>
                      <a:ext cx="2737564" cy="2286000"/>
                    </a:xfrm>
                    <a:prstGeom prst="rect">
                      <a:avLst/>
                    </a:prstGeom>
                  </pic:spPr>
                </pic:pic>
              </a:graphicData>
            </a:graphic>
          </wp:inline>
        </w:drawing>
      </w:r>
      <w:r>
        <w:rPr>
          <w:rFonts w:ascii="SimHei"/>
          <w:sz w:val="20"/>
        </w:rPr>
        <w:tab/>
      </w:r>
      <w:r>
        <w:rPr>
          <w:rFonts w:ascii="SimHei"/>
          <w:noProof/>
          <w:position w:val="20"/>
          <w:sz w:val="20"/>
          <w:lang w:val="ru-RU" w:eastAsia="ru-RU" w:bidi="ar-SA"/>
        </w:rPr>
        <w:drawing>
          <wp:inline distT="0" distB="0" distL="0" distR="0">
            <wp:extent cx="2739390" cy="215773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3" cstate="print"/>
                    <a:stretch>
                      <a:fillRect/>
                    </a:stretch>
                  </pic:blipFill>
                  <pic:spPr>
                    <a:xfrm>
                      <a:off x="0" y="0"/>
                      <a:ext cx="2739529" cy="2157984"/>
                    </a:xfrm>
                    <a:prstGeom prst="rect">
                      <a:avLst/>
                    </a:prstGeom>
                  </pic:spPr>
                </pic:pic>
              </a:graphicData>
            </a:graphic>
          </wp:inline>
        </w:drawing>
      </w:r>
    </w:p>
    <w:p w:rsidR="00E1540A" w:rsidRDefault="00E1540A">
      <w:pPr>
        <w:rPr>
          <w:rFonts w:ascii="SimHei"/>
          <w:sz w:val="20"/>
        </w:rPr>
        <w:sectPr w:rsidR="00E1540A">
          <w:pgSz w:w="11910" w:h="16840"/>
          <w:pgMar w:top="1180" w:right="500" w:bottom="940" w:left="1200" w:header="964" w:footer="753" w:gutter="0"/>
          <w:cols w:space="720"/>
        </w:sectPr>
      </w:pPr>
    </w:p>
    <w:p w:rsidR="00E1540A" w:rsidRDefault="00654145">
      <w:pPr>
        <w:pStyle w:val="a4"/>
        <w:numPr>
          <w:ilvl w:val="0"/>
          <w:numId w:val="2"/>
        </w:numPr>
        <w:tabs>
          <w:tab w:val="left" w:pos="486"/>
        </w:tabs>
        <w:spacing w:before="111"/>
        <w:ind w:hanging="268"/>
        <w:rPr>
          <w:rFonts w:ascii="SimSun" w:eastAsia="SimSun"/>
          <w:b/>
          <w:i/>
          <w:sz w:val="31"/>
        </w:rPr>
      </w:pPr>
      <w:r>
        <w:rPr>
          <w:b/>
          <w:i/>
          <w:sz w:val="30"/>
        </w:rPr>
        <w:lastRenderedPageBreak/>
        <w:t>Price</w:t>
      </w:r>
      <w:r>
        <w:rPr>
          <w:b/>
          <w:i/>
          <w:spacing w:val="-1"/>
          <w:sz w:val="30"/>
        </w:rPr>
        <w:t xml:space="preserve"> </w:t>
      </w:r>
      <w:r>
        <w:rPr>
          <w:b/>
          <w:i/>
          <w:sz w:val="30"/>
        </w:rPr>
        <w:t>list</w:t>
      </w:r>
      <w:r>
        <w:rPr>
          <w:b/>
          <w:i/>
          <w:spacing w:val="74"/>
          <w:sz w:val="30"/>
        </w:rPr>
        <w:t xml:space="preserve"> </w:t>
      </w:r>
      <w:proofErr w:type="spellStart"/>
      <w:r>
        <w:rPr>
          <w:rFonts w:ascii="SimSun" w:eastAsia="SimSun" w:hint="eastAsia"/>
          <w:b/>
          <w:i/>
          <w:sz w:val="31"/>
        </w:rPr>
        <w:t>价格单</w:t>
      </w:r>
      <w:proofErr w:type="spellEnd"/>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rPr>
          <w:rFonts w:ascii="SimSun"/>
          <w:b/>
          <w:i/>
          <w:sz w:val="20"/>
        </w:rPr>
      </w:pPr>
    </w:p>
    <w:p w:rsidR="00E1540A" w:rsidRDefault="00E1540A">
      <w:pPr>
        <w:pStyle w:val="a3"/>
        <w:spacing w:before="2"/>
        <w:rPr>
          <w:rFonts w:ascii="SimSun"/>
          <w:b/>
          <w:i/>
          <w:sz w:val="24"/>
        </w:rPr>
      </w:pPr>
    </w:p>
    <w:p w:rsidR="00E1540A" w:rsidRDefault="001C43C9">
      <w:pPr>
        <w:spacing w:before="92"/>
        <w:ind w:right="109"/>
        <w:jc w:val="right"/>
        <w:rPr>
          <w:sz w:val="20"/>
        </w:rPr>
      </w:pPr>
      <w:r w:rsidRPr="001C43C9">
        <w:pict>
          <v:shapetype id="_x0000_t202" coordsize="21600,21600" o:spt="202" path="m,l,21600r21600,l21600,xe">
            <v:stroke joinstyle="miter"/>
            <v:path gradientshapeok="t" o:connecttype="rect"/>
          </v:shapetype>
          <v:shape id="_x0000_s1026" type="#_x0000_t202" style="position:absolute;left:0;text-align:left;margin-left:67.65pt;margin-top:-112.1pt;width:487.15pt;height:128.1pt;z-index:251664384;mso-position-horizontal-relative:page" o:gfxdata="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UIRlLaAAAADAEAAA8AAAAA&#10;AAAAAQAgAAAAIgAAAGRycy9kb3ducmV2LnhtbFBLAQIUABQAAAAIAIdO4kBfweA8oAEAACUDAAAO&#10;AAAAAAAAAAEAIAAAACkBAABkcnMvZTJvRG9jLnhtbFBLBQYAAAAABgAGAFkBAAA7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625"/>
                    <w:gridCol w:w="3753"/>
                    <w:gridCol w:w="1953"/>
                    <w:gridCol w:w="1811"/>
                    <w:gridCol w:w="1576"/>
                  </w:tblGrid>
                  <w:tr w:rsidR="00E1540A">
                    <w:trPr>
                      <w:trHeight w:val="679"/>
                    </w:trPr>
                    <w:tc>
                      <w:tcPr>
                        <w:tcW w:w="625" w:type="dxa"/>
                        <w:vMerge w:val="restart"/>
                      </w:tcPr>
                      <w:p w:rsidR="00E1540A" w:rsidRDefault="00E1540A">
                        <w:pPr>
                          <w:pStyle w:val="TableParagraph"/>
                          <w:spacing w:before="0"/>
                          <w:ind w:left="0"/>
                        </w:pPr>
                      </w:p>
                      <w:p w:rsidR="00E1540A" w:rsidRDefault="00654145">
                        <w:pPr>
                          <w:pStyle w:val="TableParagraph"/>
                          <w:spacing w:before="166"/>
                          <w:ind w:left="156"/>
                          <w:rPr>
                            <w:b/>
                            <w:sz w:val="21"/>
                          </w:rPr>
                        </w:pPr>
                        <w:r>
                          <w:rPr>
                            <w:b/>
                            <w:sz w:val="21"/>
                          </w:rPr>
                          <w:t>No.</w:t>
                        </w:r>
                      </w:p>
                      <w:p w:rsidR="00E1540A" w:rsidRDefault="00654145">
                        <w:pPr>
                          <w:pStyle w:val="TableParagraph"/>
                          <w:ind w:left="101"/>
                          <w:rPr>
                            <w:rFonts w:ascii="SimSun" w:eastAsia="SimSun"/>
                            <w:b/>
                            <w:sz w:val="21"/>
                          </w:rPr>
                        </w:pPr>
                        <w:proofErr w:type="spellStart"/>
                        <w:r>
                          <w:rPr>
                            <w:rFonts w:ascii="SimSun" w:eastAsia="SimSun" w:hint="eastAsia"/>
                            <w:b/>
                            <w:sz w:val="21"/>
                          </w:rPr>
                          <w:t>序号</w:t>
                        </w:r>
                        <w:proofErr w:type="spellEnd"/>
                      </w:p>
                    </w:tc>
                    <w:tc>
                      <w:tcPr>
                        <w:tcW w:w="3753" w:type="dxa"/>
                        <w:vMerge w:val="restart"/>
                      </w:tcPr>
                      <w:p w:rsidR="00E1540A" w:rsidRDefault="00E1540A">
                        <w:pPr>
                          <w:pStyle w:val="TableParagraph"/>
                          <w:spacing w:before="0"/>
                          <w:ind w:left="0"/>
                        </w:pPr>
                      </w:p>
                      <w:p w:rsidR="00E1540A" w:rsidRDefault="00654145">
                        <w:pPr>
                          <w:pStyle w:val="TableParagraph"/>
                          <w:spacing w:before="166"/>
                          <w:ind w:left="799" w:right="786"/>
                          <w:jc w:val="center"/>
                          <w:rPr>
                            <w:b/>
                            <w:sz w:val="21"/>
                          </w:rPr>
                        </w:pPr>
                        <w:r>
                          <w:rPr>
                            <w:b/>
                            <w:sz w:val="21"/>
                          </w:rPr>
                          <w:t>Name of Commodity</w:t>
                        </w:r>
                      </w:p>
                      <w:p w:rsidR="00E1540A" w:rsidRDefault="00654145">
                        <w:pPr>
                          <w:pStyle w:val="TableParagraph"/>
                          <w:ind w:left="801" w:right="786"/>
                          <w:jc w:val="center"/>
                          <w:rPr>
                            <w:rFonts w:ascii="SimSun" w:eastAsia="SimSun"/>
                            <w:b/>
                            <w:sz w:val="21"/>
                          </w:rPr>
                        </w:pPr>
                        <w:proofErr w:type="spellStart"/>
                        <w:r>
                          <w:rPr>
                            <w:rFonts w:ascii="SimSun" w:eastAsia="SimSun" w:hint="eastAsia"/>
                            <w:b/>
                            <w:sz w:val="21"/>
                          </w:rPr>
                          <w:t>名称</w:t>
                        </w:r>
                        <w:proofErr w:type="spellEnd"/>
                      </w:p>
                    </w:tc>
                    <w:tc>
                      <w:tcPr>
                        <w:tcW w:w="1953" w:type="dxa"/>
                        <w:vMerge w:val="restart"/>
                        <w:tcBorders>
                          <w:right w:val="single" w:sz="8" w:space="0" w:color="000000"/>
                        </w:tcBorders>
                      </w:tcPr>
                      <w:p w:rsidR="00E1540A" w:rsidRDefault="00E1540A">
                        <w:pPr>
                          <w:pStyle w:val="TableParagraph"/>
                          <w:spacing w:before="0"/>
                          <w:ind w:left="0"/>
                        </w:pPr>
                      </w:p>
                      <w:p w:rsidR="00E1540A" w:rsidRDefault="00E1540A">
                        <w:pPr>
                          <w:pStyle w:val="TableParagraph"/>
                          <w:spacing w:before="10"/>
                          <w:ind w:left="0"/>
                          <w:rPr>
                            <w:sz w:val="28"/>
                          </w:rPr>
                        </w:pPr>
                      </w:p>
                      <w:p w:rsidR="00E1540A" w:rsidRDefault="00654145">
                        <w:pPr>
                          <w:pStyle w:val="TableParagraph"/>
                          <w:spacing w:before="0"/>
                          <w:ind w:left="426"/>
                          <w:rPr>
                            <w:rFonts w:ascii="SimSun" w:eastAsia="SimSun"/>
                            <w:b/>
                            <w:sz w:val="21"/>
                          </w:rPr>
                        </w:pPr>
                        <w:r>
                          <w:rPr>
                            <w:b/>
                            <w:sz w:val="21"/>
                          </w:rPr>
                          <w:t>Model</w:t>
                        </w:r>
                        <w:r>
                          <w:rPr>
                            <w:b/>
                            <w:spacing w:val="52"/>
                            <w:sz w:val="21"/>
                          </w:rPr>
                          <w:t xml:space="preserve"> </w:t>
                        </w:r>
                        <w:proofErr w:type="spellStart"/>
                        <w:r>
                          <w:rPr>
                            <w:rFonts w:ascii="SimSun" w:eastAsia="SimSun" w:hint="eastAsia"/>
                            <w:b/>
                            <w:sz w:val="21"/>
                          </w:rPr>
                          <w:t>型号</w:t>
                        </w:r>
                        <w:proofErr w:type="spellEnd"/>
                      </w:p>
                    </w:tc>
                    <w:tc>
                      <w:tcPr>
                        <w:tcW w:w="1811" w:type="dxa"/>
                        <w:tcBorders>
                          <w:left w:val="single" w:sz="8" w:space="0" w:color="000000"/>
                        </w:tcBorders>
                      </w:tcPr>
                      <w:p w:rsidR="00E1540A" w:rsidRDefault="00654145">
                        <w:pPr>
                          <w:pStyle w:val="TableParagraph"/>
                          <w:spacing w:before="76"/>
                          <w:ind w:left="481"/>
                          <w:rPr>
                            <w:b/>
                            <w:sz w:val="21"/>
                          </w:rPr>
                        </w:pPr>
                        <w:proofErr w:type="spellStart"/>
                        <w:r>
                          <w:rPr>
                            <w:b/>
                            <w:sz w:val="21"/>
                          </w:rPr>
                          <w:t>Q’ty</w:t>
                        </w:r>
                        <w:proofErr w:type="spellEnd"/>
                        <w:r>
                          <w:rPr>
                            <w:b/>
                            <w:sz w:val="21"/>
                          </w:rPr>
                          <w:t xml:space="preserve"> (set)</w:t>
                        </w:r>
                      </w:p>
                      <w:p w:rsidR="00E1540A" w:rsidRDefault="00654145">
                        <w:pPr>
                          <w:pStyle w:val="TableParagraph"/>
                          <w:spacing w:before="85" w:line="257" w:lineRule="exact"/>
                          <w:ind w:left="376"/>
                          <w:rPr>
                            <w:rFonts w:ascii="SimSun" w:eastAsia="SimSun"/>
                            <w:b/>
                            <w:sz w:val="21"/>
                          </w:rPr>
                        </w:pPr>
                        <w:proofErr w:type="spellStart"/>
                        <w:r>
                          <w:rPr>
                            <w:rFonts w:ascii="SimSun" w:eastAsia="SimSun" w:hint="eastAsia"/>
                            <w:b/>
                            <w:sz w:val="21"/>
                          </w:rPr>
                          <w:t>数量（台</w:t>
                        </w:r>
                        <w:proofErr w:type="spellEnd"/>
                        <w:r>
                          <w:rPr>
                            <w:rFonts w:ascii="SimSun" w:eastAsia="SimSun" w:hint="eastAsia"/>
                            <w:b/>
                            <w:sz w:val="21"/>
                          </w:rPr>
                          <w:t>）</w:t>
                        </w:r>
                      </w:p>
                    </w:tc>
                    <w:tc>
                      <w:tcPr>
                        <w:tcW w:w="1576" w:type="dxa"/>
                      </w:tcPr>
                      <w:p w:rsidR="00E1540A" w:rsidRDefault="00654145">
                        <w:pPr>
                          <w:pStyle w:val="TableParagraph"/>
                          <w:spacing w:before="76"/>
                          <w:ind w:left="422"/>
                          <w:rPr>
                            <w:b/>
                            <w:sz w:val="21"/>
                          </w:rPr>
                        </w:pPr>
                        <w:r>
                          <w:rPr>
                            <w:b/>
                            <w:sz w:val="21"/>
                          </w:rPr>
                          <w:t>Amount</w:t>
                        </w:r>
                      </w:p>
                      <w:p w:rsidR="00E1540A" w:rsidRDefault="00654145">
                        <w:pPr>
                          <w:pStyle w:val="TableParagraph"/>
                          <w:spacing w:before="85" w:line="257" w:lineRule="exact"/>
                          <w:ind w:left="368"/>
                          <w:rPr>
                            <w:rFonts w:ascii="SimSun" w:eastAsia="SimSun"/>
                            <w:b/>
                            <w:sz w:val="21"/>
                          </w:rPr>
                        </w:pPr>
                        <w:r>
                          <w:rPr>
                            <w:rFonts w:ascii="SimSun" w:eastAsia="SimSun" w:hint="eastAsia"/>
                            <w:b/>
                            <w:sz w:val="21"/>
                          </w:rPr>
                          <w:t>（</w:t>
                        </w:r>
                        <w:proofErr w:type="spellStart"/>
                        <w:r>
                          <w:rPr>
                            <w:rFonts w:ascii="SimSun" w:eastAsia="SimSun" w:hint="eastAsia"/>
                            <w:b/>
                            <w:sz w:val="21"/>
                          </w:rPr>
                          <w:t>金额</w:t>
                        </w:r>
                        <w:proofErr w:type="spellEnd"/>
                        <w:r>
                          <w:rPr>
                            <w:rFonts w:ascii="SimSun" w:eastAsia="SimSun" w:hint="eastAsia"/>
                            <w:b/>
                            <w:sz w:val="21"/>
                            <w:lang w:eastAsia="zh-CN"/>
                          </w:rPr>
                          <w:t>￥</w:t>
                        </w:r>
                        <w:r>
                          <w:rPr>
                            <w:rFonts w:ascii="SimSun" w:eastAsia="SimSun" w:hint="eastAsia"/>
                            <w:b/>
                            <w:sz w:val="21"/>
                          </w:rPr>
                          <w:t>）</w:t>
                        </w:r>
                      </w:p>
                    </w:tc>
                  </w:tr>
                  <w:tr w:rsidR="00E1540A">
                    <w:trPr>
                      <w:trHeight w:val="679"/>
                    </w:trPr>
                    <w:tc>
                      <w:tcPr>
                        <w:tcW w:w="625" w:type="dxa"/>
                        <w:vMerge/>
                        <w:tcBorders>
                          <w:top w:val="nil"/>
                        </w:tcBorders>
                      </w:tcPr>
                      <w:p w:rsidR="00E1540A" w:rsidRDefault="00E1540A">
                        <w:pPr>
                          <w:rPr>
                            <w:sz w:val="2"/>
                            <w:szCs w:val="2"/>
                          </w:rPr>
                        </w:pPr>
                      </w:p>
                    </w:tc>
                    <w:tc>
                      <w:tcPr>
                        <w:tcW w:w="3753" w:type="dxa"/>
                        <w:vMerge/>
                        <w:tcBorders>
                          <w:top w:val="nil"/>
                        </w:tcBorders>
                      </w:tcPr>
                      <w:p w:rsidR="00E1540A" w:rsidRDefault="00E1540A">
                        <w:pPr>
                          <w:rPr>
                            <w:sz w:val="2"/>
                            <w:szCs w:val="2"/>
                          </w:rPr>
                        </w:pPr>
                      </w:p>
                    </w:tc>
                    <w:tc>
                      <w:tcPr>
                        <w:tcW w:w="1953" w:type="dxa"/>
                        <w:vMerge/>
                        <w:tcBorders>
                          <w:top w:val="nil"/>
                          <w:right w:val="single" w:sz="8" w:space="0" w:color="000000"/>
                        </w:tcBorders>
                      </w:tcPr>
                      <w:p w:rsidR="00E1540A" w:rsidRDefault="00E1540A">
                        <w:pPr>
                          <w:rPr>
                            <w:sz w:val="2"/>
                            <w:szCs w:val="2"/>
                          </w:rPr>
                        </w:pPr>
                      </w:p>
                    </w:tc>
                    <w:tc>
                      <w:tcPr>
                        <w:tcW w:w="3387" w:type="dxa"/>
                        <w:gridSpan w:val="2"/>
                        <w:tcBorders>
                          <w:left w:val="single" w:sz="4" w:space="0" w:color="000000"/>
                        </w:tcBorders>
                      </w:tcPr>
                      <w:p w:rsidR="00E1540A" w:rsidRDefault="00654145">
                        <w:pPr>
                          <w:pStyle w:val="TableParagraph"/>
                          <w:spacing w:before="1" w:line="340" w:lineRule="exact"/>
                          <w:ind w:left="506" w:right="48" w:hanging="437"/>
                          <w:rPr>
                            <w:rFonts w:ascii="SimSun" w:eastAsia="SimSun"/>
                            <w:b/>
                            <w:sz w:val="21"/>
                          </w:rPr>
                        </w:pPr>
                        <w:r>
                          <w:rPr>
                            <w:b/>
                            <w:sz w:val="21"/>
                          </w:rPr>
                          <w:t xml:space="preserve">FOB Qingdao Port of China In </w:t>
                        </w:r>
                        <w:r>
                          <w:rPr>
                            <w:rFonts w:eastAsia="SimSun" w:hint="eastAsia"/>
                            <w:b/>
                            <w:sz w:val="21"/>
                            <w:lang w:eastAsia="zh-CN"/>
                          </w:rPr>
                          <w:t>RMB</w:t>
                        </w:r>
                        <w:r>
                          <w:rPr>
                            <w:b/>
                            <w:sz w:val="21"/>
                          </w:rPr>
                          <w:t xml:space="preserve"> FOB </w:t>
                        </w:r>
                        <w:proofErr w:type="spellStart"/>
                        <w:r>
                          <w:rPr>
                            <w:rFonts w:ascii="SimSun" w:eastAsia="SimSun" w:hint="eastAsia"/>
                            <w:b/>
                            <w:sz w:val="21"/>
                          </w:rPr>
                          <w:t>中国青岛港</w:t>
                        </w:r>
                        <w:proofErr w:type="spellEnd"/>
                      </w:p>
                    </w:tc>
                  </w:tr>
                  <w:tr w:rsidR="00E1540A">
                    <w:trPr>
                      <w:trHeight w:val="719"/>
                    </w:trPr>
                    <w:tc>
                      <w:tcPr>
                        <w:tcW w:w="625" w:type="dxa"/>
                        <w:tcBorders>
                          <w:bottom w:val="single" w:sz="4" w:space="0" w:color="000000"/>
                        </w:tcBorders>
                      </w:tcPr>
                      <w:p w:rsidR="00E1540A" w:rsidRDefault="00E1540A">
                        <w:pPr>
                          <w:pStyle w:val="TableParagraph"/>
                          <w:spacing w:before="7"/>
                          <w:ind w:left="0"/>
                          <w:rPr>
                            <w:sz w:val="23"/>
                          </w:rPr>
                        </w:pPr>
                      </w:p>
                      <w:p w:rsidR="00E1540A" w:rsidRDefault="00654145">
                        <w:pPr>
                          <w:pStyle w:val="TableParagraph"/>
                          <w:spacing w:before="0"/>
                          <w:ind w:left="15"/>
                          <w:jc w:val="center"/>
                          <w:rPr>
                            <w:sz w:val="21"/>
                          </w:rPr>
                        </w:pPr>
                        <w:r>
                          <w:rPr>
                            <w:sz w:val="21"/>
                          </w:rPr>
                          <w:t>1</w:t>
                        </w:r>
                      </w:p>
                    </w:tc>
                    <w:tc>
                      <w:tcPr>
                        <w:tcW w:w="3753" w:type="dxa"/>
                        <w:tcBorders>
                          <w:bottom w:val="single" w:sz="4" w:space="0" w:color="000000"/>
                        </w:tcBorders>
                      </w:tcPr>
                      <w:p w:rsidR="00E1540A" w:rsidRDefault="00654145">
                        <w:pPr>
                          <w:pStyle w:val="TableParagraph"/>
                          <w:spacing w:before="91"/>
                          <w:ind w:left="801" w:right="786"/>
                          <w:jc w:val="center"/>
                          <w:rPr>
                            <w:sz w:val="21"/>
                          </w:rPr>
                        </w:pPr>
                        <w:r>
                          <w:rPr>
                            <w:sz w:val="21"/>
                          </w:rPr>
                          <w:t>Protective mask machine</w:t>
                        </w:r>
                      </w:p>
                      <w:p w:rsidR="00E1540A" w:rsidRDefault="00654145">
                        <w:pPr>
                          <w:pStyle w:val="TableParagraph"/>
                          <w:spacing w:before="105" w:line="262" w:lineRule="exact"/>
                          <w:ind w:left="800" w:right="786"/>
                          <w:jc w:val="center"/>
                          <w:rPr>
                            <w:rFonts w:ascii="SimSun" w:eastAsia="SimSun"/>
                            <w:sz w:val="21"/>
                          </w:rPr>
                        </w:pPr>
                        <w:proofErr w:type="spellStart"/>
                        <w:r>
                          <w:rPr>
                            <w:rFonts w:ascii="SimSun" w:eastAsia="SimSun" w:hint="eastAsia"/>
                            <w:sz w:val="21"/>
                          </w:rPr>
                          <w:t>防护口罩机</w:t>
                        </w:r>
                        <w:proofErr w:type="spellEnd"/>
                      </w:p>
                    </w:tc>
                    <w:tc>
                      <w:tcPr>
                        <w:tcW w:w="1953" w:type="dxa"/>
                      </w:tcPr>
                      <w:p w:rsidR="00E1540A" w:rsidRDefault="00E1540A">
                        <w:pPr>
                          <w:pStyle w:val="TableParagraph"/>
                          <w:spacing w:before="8"/>
                          <w:ind w:left="0"/>
                          <w:rPr>
                            <w:sz w:val="20"/>
                          </w:rPr>
                        </w:pPr>
                      </w:p>
                      <w:p w:rsidR="00E1540A" w:rsidRDefault="00654145">
                        <w:pPr>
                          <w:pStyle w:val="TableParagraph"/>
                          <w:spacing w:before="0"/>
                          <w:ind w:left="568"/>
                          <w:rPr>
                            <w:sz w:val="21"/>
                          </w:rPr>
                        </w:pPr>
                        <w:r>
                          <w:rPr>
                            <w:sz w:val="21"/>
                          </w:rPr>
                          <w:t>JG-KN95</w:t>
                        </w:r>
                      </w:p>
                    </w:tc>
                    <w:tc>
                      <w:tcPr>
                        <w:tcW w:w="1811" w:type="dxa"/>
                      </w:tcPr>
                      <w:p w:rsidR="00E1540A" w:rsidRDefault="00E1540A">
                        <w:pPr>
                          <w:pStyle w:val="TableParagraph"/>
                          <w:spacing w:before="8"/>
                          <w:ind w:left="0"/>
                          <w:rPr>
                            <w:sz w:val="20"/>
                          </w:rPr>
                        </w:pPr>
                      </w:p>
                      <w:p w:rsidR="00E1540A" w:rsidRDefault="00654145">
                        <w:pPr>
                          <w:pStyle w:val="TableParagraph"/>
                          <w:spacing w:before="0"/>
                          <w:ind w:left="17"/>
                          <w:jc w:val="center"/>
                          <w:rPr>
                            <w:sz w:val="21"/>
                          </w:rPr>
                        </w:pPr>
                        <w:r>
                          <w:rPr>
                            <w:sz w:val="21"/>
                          </w:rPr>
                          <w:t>1</w:t>
                        </w:r>
                      </w:p>
                    </w:tc>
                    <w:tc>
                      <w:tcPr>
                        <w:tcW w:w="1576" w:type="dxa"/>
                        <w:tcBorders>
                          <w:top w:val="single" w:sz="4" w:space="0" w:color="000000"/>
                          <w:bottom w:val="single" w:sz="4" w:space="0" w:color="000000"/>
                        </w:tcBorders>
                      </w:tcPr>
                      <w:p w:rsidR="00E1540A" w:rsidRDefault="00E1540A">
                        <w:pPr>
                          <w:pStyle w:val="TableParagraph"/>
                          <w:spacing w:before="3"/>
                          <w:ind w:left="0"/>
                          <w:rPr>
                            <w:sz w:val="21"/>
                          </w:rPr>
                        </w:pPr>
                      </w:p>
                      <w:p w:rsidR="00E1540A" w:rsidRDefault="00E73E83">
                        <w:pPr>
                          <w:pStyle w:val="TableParagraph"/>
                          <w:spacing w:before="0"/>
                          <w:ind w:left="0" w:right="36"/>
                          <w:jc w:val="right"/>
                          <w:rPr>
                            <w:b/>
                            <w:sz w:val="21"/>
                          </w:rPr>
                        </w:pPr>
                        <w:r>
                          <w:rPr>
                            <w:rFonts w:eastAsia="SimSun" w:hint="eastAsia"/>
                            <w:sz w:val="20"/>
                            <w:lang w:eastAsia="zh-CN"/>
                          </w:rPr>
                          <w:t>1,</w:t>
                        </w:r>
                        <w:r w:rsidR="00B42B90">
                          <w:rPr>
                            <w:rFonts w:eastAsia="SimSun"/>
                            <w:sz w:val="20"/>
                            <w:lang w:val="ru-RU" w:eastAsia="zh-CN"/>
                          </w:rPr>
                          <w:t>43</w:t>
                        </w:r>
                        <w:r w:rsidR="00654145">
                          <w:rPr>
                            <w:rFonts w:eastAsia="SimSun" w:hint="eastAsia"/>
                            <w:sz w:val="20"/>
                            <w:lang w:eastAsia="zh-CN"/>
                          </w:rPr>
                          <w:t>5,00</w:t>
                        </w:r>
                        <w:r w:rsidR="00654145">
                          <w:rPr>
                            <w:b/>
                            <w:sz w:val="21"/>
                          </w:rPr>
                          <w:t>0</w:t>
                        </w:r>
                      </w:p>
                    </w:tc>
                  </w:tr>
                  <w:tr w:rsidR="00E1540A">
                    <w:trPr>
                      <w:trHeight w:val="412"/>
                    </w:trPr>
                    <w:tc>
                      <w:tcPr>
                        <w:tcW w:w="8142" w:type="dxa"/>
                        <w:gridSpan w:val="4"/>
                        <w:tcBorders>
                          <w:bottom w:val="single" w:sz="4" w:space="0" w:color="000000"/>
                        </w:tcBorders>
                      </w:tcPr>
                      <w:p w:rsidR="00E1540A" w:rsidRDefault="00654145">
                        <w:pPr>
                          <w:pStyle w:val="TableParagraph"/>
                          <w:ind w:left="0" w:right="36"/>
                          <w:jc w:val="right"/>
                          <w:rPr>
                            <w:rFonts w:ascii="SimSun" w:eastAsia="SimSun"/>
                            <w:b/>
                            <w:sz w:val="21"/>
                          </w:rPr>
                        </w:pPr>
                        <w:r>
                          <w:rPr>
                            <w:b/>
                            <w:sz w:val="21"/>
                          </w:rPr>
                          <w:t xml:space="preserve">Total </w:t>
                        </w:r>
                        <w:proofErr w:type="spellStart"/>
                        <w:r>
                          <w:rPr>
                            <w:rFonts w:ascii="SimSun" w:eastAsia="SimSun" w:hint="eastAsia"/>
                            <w:b/>
                            <w:sz w:val="21"/>
                          </w:rPr>
                          <w:t>合计</w:t>
                        </w:r>
                        <w:proofErr w:type="spellEnd"/>
                      </w:p>
                    </w:tc>
                    <w:tc>
                      <w:tcPr>
                        <w:tcW w:w="1576" w:type="dxa"/>
                        <w:tcBorders>
                          <w:top w:val="single" w:sz="4" w:space="0" w:color="000000"/>
                          <w:bottom w:val="single" w:sz="4" w:space="0" w:color="000000"/>
                        </w:tcBorders>
                      </w:tcPr>
                      <w:p w:rsidR="00E1540A" w:rsidRDefault="00E73E83">
                        <w:pPr>
                          <w:pStyle w:val="TableParagraph"/>
                          <w:spacing w:before="127" w:line="182" w:lineRule="auto"/>
                          <w:ind w:left="0" w:right="-44"/>
                          <w:jc w:val="right"/>
                          <w:rPr>
                            <w:sz w:val="20"/>
                          </w:rPr>
                        </w:pPr>
                        <w:r>
                          <w:rPr>
                            <w:rFonts w:eastAsia="SimSun" w:hint="eastAsia"/>
                            <w:position w:val="-8"/>
                            <w:sz w:val="20"/>
                            <w:lang w:eastAsia="zh-CN"/>
                          </w:rPr>
                          <w:t>1,</w:t>
                        </w:r>
                        <w:r w:rsidR="00B42B90">
                          <w:rPr>
                            <w:rFonts w:eastAsia="SimSun"/>
                            <w:position w:val="-8"/>
                            <w:sz w:val="20"/>
                            <w:lang w:val="ru-RU" w:eastAsia="zh-CN"/>
                          </w:rPr>
                          <w:t>43</w:t>
                        </w:r>
                        <w:r w:rsidR="00654145">
                          <w:rPr>
                            <w:rFonts w:eastAsia="SimSun" w:hint="eastAsia"/>
                            <w:position w:val="-8"/>
                            <w:sz w:val="20"/>
                            <w:lang w:eastAsia="zh-CN"/>
                          </w:rPr>
                          <w:t>5,000</w:t>
                        </w:r>
                        <w:r w:rsidR="00654145">
                          <w:rPr>
                            <w:position w:val="-8"/>
                            <w:sz w:val="20"/>
                          </w:rPr>
                          <w:t>,</w:t>
                        </w:r>
                      </w:p>
                    </w:tc>
                  </w:tr>
                </w:tbl>
                <w:p w:rsidR="00E1540A" w:rsidRDefault="00E1540A">
                  <w:pPr>
                    <w:pStyle w:val="a3"/>
                  </w:pPr>
                </w:p>
              </w:txbxContent>
            </v:textbox>
            <w10:wrap anchorx="page"/>
          </v:shape>
        </w:pict>
      </w:r>
    </w:p>
    <w:p w:rsidR="00E1540A" w:rsidRDefault="00654145">
      <w:pPr>
        <w:pStyle w:val="2"/>
        <w:spacing w:before="122"/>
        <w:ind w:left="218" w:firstLine="0"/>
      </w:pPr>
      <w:r>
        <w:t>Note:</w:t>
      </w:r>
    </w:p>
    <w:p w:rsidR="00E1540A" w:rsidRDefault="00654145">
      <w:pPr>
        <w:pStyle w:val="a4"/>
        <w:numPr>
          <w:ilvl w:val="1"/>
          <w:numId w:val="2"/>
        </w:numPr>
        <w:tabs>
          <w:tab w:val="left" w:pos="435"/>
        </w:tabs>
        <w:spacing w:before="144"/>
        <w:rPr>
          <w:sz w:val="21"/>
        </w:rPr>
      </w:pPr>
      <w:r>
        <w:rPr>
          <w:sz w:val="21"/>
        </w:rPr>
        <w:t>The</w:t>
      </w:r>
      <w:r>
        <w:rPr>
          <w:spacing w:val="-2"/>
          <w:sz w:val="21"/>
        </w:rPr>
        <w:t xml:space="preserve"> </w:t>
      </w:r>
      <w:r>
        <w:rPr>
          <w:sz w:val="21"/>
        </w:rPr>
        <w:t>price</w:t>
      </w:r>
      <w:r>
        <w:rPr>
          <w:spacing w:val="-1"/>
          <w:sz w:val="21"/>
        </w:rPr>
        <w:t xml:space="preserve"> </w:t>
      </w:r>
      <w:r>
        <w:rPr>
          <w:sz w:val="21"/>
        </w:rPr>
        <w:t>is</w:t>
      </w:r>
      <w:r>
        <w:rPr>
          <w:spacing w:val="-1"/>
          <w:sz w:val="21"/>
        </w:rPr>
        <w:t xml:space="preserve"> </w:t>
      </w:r>
      <w:r>
        <w:rPr>
          <w:sz w:val="21"/>
        </w:rPr>
        <w:t>valid for</w:t>
      </w:r>
      <w:r>
        <w:rPr>
          <w:spacing w:val="-1"/>
          <w:sz w:val="21"/>
        </w:rPr>
        <w:t xml:space="preserve"> </w:t>
      </w:r>
      <w:r>
        <w:rPr>
          <w:sz w:val="21"/>
        </w:rPr>
        <w:t>one</w:t>
      </w:r>
      <w:r>
        <w:rPr>
          <w:spacing w:val="-1"/>
          <w:sz w:val="21"/>
        </w:rPr>
        <w:t xml:space="preserve"> </w:t>
      </w:r>
      <w:r>
        <w:rPr>
          <w:sz w:val="21"/>
        </w:rPr>
        <w:t>month.</w:t>
      </w:r>
      <w:r>
        <w:rPr>
          <w:spacing w:val="50"/>
          <w:sz w:val="21"/>
        </w:rPr>
        <w:t xml:space="preserve"> </w:t>
      </w:r>
      <w:proofErr w:type="spellStart"/>
      <w:r>
        <w:rPr>
          <w:rFonts w:ascii="SimSun" w:eastAsia="SimSun" w:hint="eastAsia"/>
          <w:sz w:val="21"/>
        </w:rPr>
        <w:t>价格有效期一个月</w:t>
      </w:r>
      <w:proofErr w:type="spellEnd"/>
      <w:r>
        <w:rPr>
          <w:rFonts w:ascii="SimSun" w:eastAsia="SimSun" w:hint="eastAsia"/>
          <w:sz w:val="21"/>
        </w:rPr>
        <w:t>。</w:t>
      </w:r>
    </w:p>
    <w:p w:rsidR="00E1540A" w:rsidRDefault="00654145">
      <w:pPr>
        <w:pStyle w:val="a4"/>
        <w:numPr>
          <w:ilvl w:val="1"/>
          <w:numId w:val="2"/>
        </w:numPr>
        <w:tabs>
          <w:tab w:val="left" w:pos="435"/>
        </w:tabs>
        <w:spacing w:before="132"/>
        <w:rPr>
          <w:sz w:val="21"/>
        </w:rPr>
      </w:pPr>
      <w:r>
        <w:rPr>
          <w:b/>
          <w:sz w:val="21"/>
        </w:rPr>
        <w:t>Delivery</w:t>
      </w:r>
      <w:r>
        <w:rPr>
          <w:b/>
          <w:spacing w:val="-2"/>
          <w:sz w:val="21"/>
        </w:rPr>
        <w:t xml:space="preserve"> </w:t>
      </w:r>
      <w:r>
        <w:rPr>
          <w:b/>
          <w:sz w:val="21"/>
        </w:rPr>
        <w:t xml:space="preserve">time </w:t>
      </w:r>
      <w:r>
        <w:rPr>
          <w:rFonts w:ascii="SimSun" w:eastAsia="SimSun" w:hint="eastAsia"/>
          <w:b/>
          <w:sz w:val="21"/>
        </w:rPr>
        <w:t>交货期</w:t>
      </w:r>
      <w:r>
        <w:rPr>
          <w:rFonts w:ascii="SimSun" w:eastAsia="SimSun" w:hint="eastAsia"/>
          <w:sz w:val="21"/>
        </w:rPr>
        <w:t>：</w:t>
      </w:r>
      <w:r>
        <w:rPr>
          <w:sz w:val="21"/>
        </w:rPr>
        <w:t>35~40</w:t>
      </w:r>
      <w:r>
        <w:rPr>
          <w:spacing w:val="-1"/>
          <w:sz w:val="21"/>
        </w:rPr>
        <w:t xml:space="preserve"> </w:t>
      </w:r>
      <w:r>
        <w:rPr>
          <w:sz w:val="21"/>
        </w:rPr>
        <w:t>days</w:t>
      </w:r>
      <w:r>
        <w:rPr>
          <w:spacing w:val="-1"/>
          <w:sz w:val="21"/>
        </w:rPr>
        <w:t xml:space="preserve">. </w:t>
      </w:r>
      <w:r>
        <w:rPr>
          <w:sz w:val="21"/>
        </w:rPr>
        <w:t xml:space="preserve">35~40 </w:t>
      </w:r>
      <w:r>
        <w:rPr>
          <w:rFonts w:ascii="SimSun" w:eastAsia="SimSun" w:hint="eastAsia"/>
          <w:sz w:val="21"/>
        </w:rPr>
        <w:t>天</w:t>
      </w:r>
    </w:p>
    <w:p w:rsidR="00E1540A" w:rsidRDefault="00654145">
      <w:pPr>
        <w:pStyle w:val="2"/>
        <w:numPr>
          <w:ilvl w:val="1"/>
          <w:numId w:val="2"/>
        </w:numPr>
        <w:tabs>
          <w:tab w:val="left" w:pos="435"/>
        </w:tabs>
        <w:spacing w:before="130"/>
      </w:pPr>
      <w:proofErr w:type="spellStart"/>
      <w:r>
        <w:rPr>
          <w:spacing w:val="-3"/>
        </w:rPr>
        <w:t>Termsof</w:t>
      </w:r>
      <w:proofErr w:type="spellEnd"/>
      <w:r>
        <w:t xml:space="preserve"> Payment</w:t>
      </w:r>
      <w:r>
        <w:rPr>
          <w:spacing w:val="-2"/>
        </w:rPr>
        <w:t xml:space="preserve"> </w:t>
      </w:r>
      <w:proofErr w:type="spellStart"/>
      <w:r>
        <w:rPr>
          <w:rFonts w:ascii="SimSun" w:eastAsia="SimSun" w:hint="eastAsia"/>
        </w:rPr>
        <w:t>付款方式</w:t>
      </w:r>
      <w:proofErr w:type="spellEnd"/>
      <w:r>
        <w:rPr>
          <w:rFonts w:ascii="SimSun" w:eastAsia="SimSun" w:hint="eastAsia"/>
        </w:rPr>
        <w:t>：</w:t>
      </w:r>
    </w:p>
    <w:p w:rsidR="00E1540A" w:rsidRDefault="00654145">
      <w:pPr>
        <w:pStyle w:val="a3"/>
        <w:spacing w:before="145" w:line="384" w:lineRule="auto"/>
        <w:ind w:left="218" w:right="513"/>
        <w:rPr>
          <w:rFonts w:ascii="SimSun" w:eastAsia="SimSun"/>
        </w:rPr>
      </w:pPr>
      <w:proofErr w:type="gramStart"/>
      <w:r>
        <w:t>30% by T/T as down payment.</w:t>
      </w:r>
      <w:proofErr w:type="gramEnd"/>
      <w:r>
        <w:t xml:space="preserve"> After the examination of the goods pay 70% by T/T before picking up the goods. 30% TT </w:t>
      </w:r>
      <w:r>
        <w:rPr>
          <w:rFonts w:ascii="SimSun" w:eastAsia="SimSun" w:hint="eastAsia"/>
        </w:rPr>
        <w:t>预付，</w:t>
      </w:r>
      <w:r>
        <w:t xml:space="preserve">70%TT </w:t>
      </w:r>
      <w:proofErr w:type="spellStart"/>
      <w:r>
        <w:rPr>
          <w:rFonts w:ascii="SimSun" w:eastAsia="SimSun" w:hint="eastAsia"/>
        </w:rPr>
        <w:t>尾款发货前付清</w:t>
      </w:r>
      <w:proofErr w:type="spellEnd"/>
      <w:r>
        <w:rPr>
          <w:rFonts w:ascii="SimSun" w:eastAsia="SimSun" w:hint="eastAsia"/>
        </w:rPr>
        <w:t>。</w:t>
      </w:r>
    </w:p>
    <w:p w:rsidR="00E1540A" w:rsidRDefault="00654145">
      <w:pPr>
        <w:pStyle w:val="2"/>
        <w:numPr>
          <w:ilvl w:val="1"/>
          <w:numId w:val="2"/>
        </w:numPr>
        <w:tabs>
          <w:tab w:val="left" w:pos="435"/>
        </w:tabs>
        <w:spacing w:line="239" w:lineRule="exact"/>
        <w:rPr>
          <w:b w:val="0"/>
        </w:rPr>
      </w:pPr>
      <w:r>
        <w:t>Shipping</w:t>
      </w:r>
      <w:r>
        <w:rPr>
          <w:spacing w:val="-1"/>
        </w:rPr>
        <w:t xml:space="preserve"> </w:t>
      </w:r>
      <w:r>
        <w:t>container</w:t>
      </w:r>
      <w:r>
        <w:rPr>
          <w:spacing w:val="49"/>
        </w:rPr>
        <w:t xml:space="preserve"> </w:t>
      </w:r>
      <w:proofErr w:type="spellStart"/>
      <w:r>
        <w:rPr>
          <w:rFonts w:ascii="SimSun" w:eastAsia="SimSun" w:hAnsi="SimSun" w:hint="eastAsia"/>
          <w:spacing w:val="-1"/>
        </w:rPr>
        <w:t>海运集装箱</w:t>
      </w:r>
      <w:proofErr w:type="spellEnd"/>
      <w:r>
        <w:rPr>
          <w:rFonts w:ascii="SimSun" w:eastAsia="SimSun" w:hAnsi="SimSun" w:hint="eastAsia"/>
          <w:spacing w:val="-1"/>
        </w:rPr>
        <w:t xml:space="preserve"> </w:t>
      </w:r>
      <w:r>
        <w:rPr>
          <w:b w:val="0"/>
        </w:rPr>
        <w:t>20GP×1</w:t>
      </w:r>
    </w:p>
    <w:p w:rsidR="00E1540A" w:rsidRDefault="00654145">
      <w:pPr>
        <w:pStyle w:val="a4"/>
        <w:numPr>
          <w:ilvl w:val="1"/>
          <w:numId w:val="2"/>
        </w:numPr>
        <w:tabs>
          <w:tab w:val="left" w:pos="435"/>
        </w:tabs>
        <w:spacing w:before="130"/>
        <w:rPr>
          <w:b/>
          <w:sz w:val="21"/>
        </w:rPr>
      </w:pPr>
      <w:r>
        <w:rPr>
          <w:b/>
          <w:sz w:val="21"/>
        </w:rPr>
        <w:t>Installation</w:t>
      </w:r>
      <w:r>
        <w:rPr>
          <w:b/>
          <w:spacing w:val="-2"/>
          <w:sz w:val="21"/>
        </w:rPr>
        <w:t xml:space="preserve"> </w:t>
      </w:r>
      <w:r>
        <w:rPr>
          <w:b/>
          <w:sz w:val="21"/>
        </w:rPr>
        <w:t>and</w:t>
      </w:r>
      <w:r>
        <w:rPr>
          <w:b/>
          <w:spacing w:val="-1"/>
          <w:sz w:val="21"/>
        </w:rPr>
        <w:t xml:space="preserve"> </w:t>
      </w:r>
      <w:r>
        <w:rPr>
          <w:b/>
          <w:sz w:val="21"/>
        </w:rPr>
        <w:t xml:space="preserve">commission </w:t>
      </w:r>
      <w:proofErr w:type="spellStart"/>
      <w:r>
        <w:rPr>
          <w:rFonts w:ascii="SimSun" w:eastAsia="SimSun" w:hint="eastAsia"/>
          <w:b/>
          <w:sz w:val="21"/>
        </w:rPr>
        <w:t>安装调试</w:t>
      </w:r>
      <w:proofErr w:type="spellEnd"/>
      <w:r>
        <w:rPr>
          <w:rFonts w:ascii="SimSun" w:eastAsia="SimSun" w:hint="eastAsia"/>
          <w:b/>
          <w:sz w:val="21"/>
        </w:rPr>
        <w:t>：</w:t>
      </w:r>
    </w:p>
    <w:p w:rsidR="00E1540A" w:rsidRDefault="00654145">
      <w:pPr>
        <w:pStyle w:val="a3"/>
        <w:spacing w:before="146"/>
        <w:ind w:left="218"/>
      </w:pPr>
      <w:r>
        <w:t>The seller will send engineers stay in 20 days for commissioning.</w:t>
      </w:r>
    </w:p>
    <w:p w:rsidR="00E1540A" w:rsidRDefault="00654145">
      <w:pPr>
        <w:pStyle w:val="a3"/>
        <w:spacing w:before="158"/>
        <w:ind w:left="218"/>
      </w:pPr>
      <w:r>
        <w:t>The relevant charges such as salary US$100/person/</w:t>
      </w:r>
      <w:proofErr w:type="spellStart"/>
      <w:r>
        <w:t>day</w:t>
      </w:r>
      <w:proofErr w:type="gramStart"/>
      <w:r>
        <w:t>,visa</w:t>
      </w:r>
      <w:proofErr w:type="spellEnd"/>
      <w:proofErr w:type="gramEnd"/>
      <w:r>
        <w:t xml:space="preserve"> and round way air-tickets will be borne by Buyer.</w:t>
      </w:r>
    </w:p>
    <w:p w:rsidR="00E1540A" w:rsidRDefault="00654145">
      <w:pPr>
        <w:pStyle w:val="a3"/>
        <w:spacing w:before="145"/>
        <w:ind w:left="218"/>
        <w:rPr>
          <w:rFonts w:ascii="SimSun" w:eastAsia="SimSun"/>
        </w:rPr>
      </w:pPr>
      <w:proofErr w:type="spellStart"/>
      <w:r>
        <w:rPr>
          <w:rFonts w:ascii="SimSun" w:eastAsia="SimSun" w:hint="eastAsia"/>
        </w:rPr>
        <w:t>卖方派工程师去买方工厂调试</w:t>
      </w:r>
      <w:proofErr w:type="spellEnd"/>
      <w:r>
        <w:rPr>
          <w:rFonts w:ascii="SimSun" w:eastAsia="SimSun" w:hint="eastAsia"/>
        </w:rPr>
        <w:t xml:space="preserve"> </w:t>
      </w:r>
      <w:r>
        <w:t xml:space="preserve">20 </w:t>
      </w:r>
      <w:r>
        <w:rPr>
          <w:rFonts w:ascii="SimSun" w:eastAsia="SimSun" w:hint="eastAsia"/>
        </w:rPr>
        <w:t>天，买方需承担食宿、往返机票、签证及每人每天</w:t>
      </w:r>
      <w:r>
        <w:t xml:space="preserve">$100 </w:t>
      </w:r>
      <w:proofErr w:type="spellStart"/>
      <w:r>
        <w:rPr>
          <w:rFonts w:ascii="SimSun" w:eastAsia="SimSun" w:hint="eastAsia"/>
        </w:rPr>
        <w:t>工资</w:t>
      </w:r>
      <w:proofErr w:type="spellEnd"/>
      <w:r>
        <w:rPr>
          <w:rFonts w:ascii="SimSun" w:eastAsia="SimSun" w:hint="eastAsia"/>
        </w:rPr>
        <w:t>。</w:t>
      </w:r>
    </w:p>
    <w:p w:rsidR="00E1540A" w:rsidRDefault="00654145">
      <w:pPr>
        <w:pStyle w:val="2"/>
        <w:numPr>
          <w:ilvl w:val="1"/>
          <w:numId w:val="2"/>
        </w:numPr>
        <w:tabs>
          <w:tab w:val="left" w:pos="435"/>
        </w:tabs>
        <w:spacing w:before="131"/>
      </w:pPr>
      <w:r>
        <w:t xml:space="preserve">Guarantee </w:t>
      </w:r>
      <w:proofErr w:type="spellStart"/>
      <w:r>
        <w:rPr>
          <w:rFonts w:ascii="SimSun" w:eastAsia="SimSun" w:hint="eastAsia"/>
        </w:rPr>
        <w:t>质保期</w:t>
      </w:r>
      <w:proofErr w:type="spellEnd"/>
      <w:r>
        <w:rPr>
          <w:rFonts w:ascii="SimSun" w:eastAsia="SimSun" w:hint="eastAsia"/>
        </w:rPr>
        <w:t>：</w:t>
      </w:r>
    </w:p>
    <w:p w:rsidR="00E1540A" w:rsidRDefault="00654145">
      <w:pPr>
        <w:pStyle w:val="a3"/>
        <w:tabs>
          <w:tab w:val="left" w:pos="3795"/>
        </w:tabs>
        <w:spacing w:before="131"/>
        <w:ind w:left="218"/>
        <w:rPr>
          <w:rFonts w:ascii="SimSun" w:eastAsia="SimSun"/>
        </w:rPr>
      </w:pPr>
      <w:r>
        <w:t>12 month, lifelong service</w:t>
      </w:r>
      <w:r>
        <w:rPr>
          <w:spacing w:val="-16"/>
        </w:rPr>
        <w:t xml:space="preserve"> </w:t>
      </w:r>
      <w:r>
        <w:t>for</w:t>
      </w:r>
      <w:r>
        <w:rPr>
          <w:spacing w:val="-4"/>
        </w:rPr>
        <w:t xml:space="preserve"> </w:t>
      </w:r>
      <w:r>
        <w:t>customer.</w:t>
      </w:r>
      <w:r>
        <w:tab/>
        <w:t>12</w:t>
      </w:r>
      <w:r>
        <w:rPr>
          <w:spacing w:val="-1"/>
        </w:rPr>
        <w:t xml:space="preserve"> </w:t>
      </w:r>
      <w:proofErr w:type="spellStart"/>
      <w:r>
        <w:rPr>
          <w:rFonts w:ascii="SimSun" w:eastAsia="SimSun" w:hint="eastAsia"/>
        </w:rPr>
        <w:t>个月质保，终生服务</w:t>
      </w:r>
      <w:proofErr w:type="spellEnd"/>
      <w:r>
        <w:rPr>
          <w:rFonts w:ascii="SimSun" w:eastAsia="SimSun" w:hint="eastAsia"/>
        </w:rPr>
        <w:t>。</w:t>
      </w:r>
    </w:p>
    <w:p w:rsidR="00E1540A" w:rsidRDefault="00654145">
      <w:pPr>
        <w:pStyle w:val="2"/>
        <w:numPr>
          <w:ilvl w:val="1"/>
          <w:numId w:val="2"/>
        </w:numPr>
        <w:tabs>
          <w:tab w:val="left" w:pos="435"/>
        </w:tabs>
        <w:spacing w:before="131"/>
      </w:pPr>
      <w:r>
        <w:t>Electricity</w:t>
      </w:r>
      <w:r>
        <w:rPr>
          <w:spacing w:val="-1"/>
        </w:rPr>
        <w:t xml:space="preserve"> </w:t>
      </w:r>
      <w:r>
        <w:t>unit</w:t>
      </w:r>
      <w:r>
        <w:rPr>
          <w:spacing w:val="1"/>
        </w:rPr>
        <w:t xml:space="preserve"> </w:t>
      </w:r>
      <w:proofErr w:type="spellStart"/>
      <w:r>
        <w:rPr>
          <w:rFonts w:ascii="SimSun" w:eastAsia="SimSun" w:hint="eastAsia"/>
        </w:rPr>
        <w:t>电器配置</w:t>
      </w:r>
      <w:proofErr w:type="spellEnd"/>
    </w:p>
    <w:p w:rsidR="00E1540A" w:rsidRDefault="00654145">
      <w:pPr>
        <w:pStyle w:val="a3"/>
        <w:tabs>
          <w:tab w:val="left" w:pos="4476"/>
        </w:tabs>
        <w:spacing w:before="97"/>
        <w:ind w:left="218"/>
      </w:pPr>
      <w:r>
        <w:t>Main</w:t>
      </w:r>
      <w:r>
        <w:rPr>
          <w:spacing w:val="-2"/>
        </w:rPr>
        <w:t xml:space="preserve"> </w:t>
      </w:r>
      <w:r>
        <w:t>motor</w:t>
      </w:r>
      <w:r>
        <w:tab/>
        <w:t>BEIDE Brand (Siemens Standard Motors</w:t>
      </w:r>
      <w:r>
        <w:rPr>
          <w:spacing w:val="-2"/>
        </w:rPr>
        <w:t xml:space="preserve"> </w:t>
      </w:r>
      <w:r>
        <w:t>Ltd.)</w:t>
      </w:r>
    </w:p>
    <w:p w:rsidR="00E1540A" w:rsidRDefault="00654145">
      <w:pPr>
        <w:pStyle w:val="a3"/>
        <w:tabs>
          <w:tab w:val="left" w:pos="4475"/>
        </w:tabs>
        <w:spacing w:before="84"/>
        <w:ind w:left="218"/>
        <w:rPr>
          <w:rFonts w:ascii="SimSun" w:eastAsia="SimSun"/>
        </w:rPr>
      </w:pPr>
      <w:proofErr w:type="spellStart"/>
      <w:r>
        <w:rPr>
          <w:rFonts w:ascii="SimSun" w:eastAsia="SimSun" w:hint="eastAsia"/>
        </w:rPr>
        <w:t>主电机</w:t>
      </w:r>
      <w:proofErr w:type="spellEnd"/>
      <w:r>
        <w:rPr>
          <w:rFonts w:ascii="SimSun" w:eastAsia="SimSun" w:hint="eastAsia"/>
        </w:rPr>
        <w:tab/>
      </w:r>
      <w:proofErr w:type="spellStart"/>
      <w:r>
        <w:rPr>
          <w:rFonts w:ascii="SimSun" w:eastAsia="SimSun" w:hint="eastAsia"/>
        </w:rPr>
        <w:t>西门子贝德</w:t>
      </w:r>
      <w:proofErr w:type="spellEnd"/>
    </w:p>
    <w:p w:rsidR="00E1540A" w:rsidRDefault="00654145">
      <w:pPr>
        <w:pStyle w:val="a3"/>
        <w:tabs>
          <w:tab w:val="left" w:pos="4476"/>
        </w:tabs>
        <w:spacing w:before="85"/>
        <w:ind w:left="218"/>
      </w:pPr>
      <w:r>
        <w:t>Main</w:t>
      </w:r>
      <w:r>
        <w:rPr>
          <w:spacing w:val="-2"/>
        </w:rPr>
        <w:t xml:space="preserve"> </w:t>
      </w:r>
      <w:r>
        <w:t>transducer</w:t>
      </w:r>
      <w:r>
        <w:tab/>
        <w:t xml:space="preserve">Siemens or </w:t>
      </w:r>
      <w:proofErr w:type="spellStart"/>
      <w:r>
        <w:t>Danfoss</w:t>
      </w:r>
      <w:proofErr w:type="spellEnd"/>
      <w:r>
        <w:rPr>
          <w:spacing w:val="-1"/>
        </w:rPr>
        <w:t xml:space="preserve"> </w:t>
      </w:r>
      <w:r>
        <w:t>Brand</w:t>
      </w:r>
    </w:p>
    <w:p w:rsidR="00E1540A" w:rsidRDefault="00654145">
      <w:pPr>
        <w:pStyle w:val="a3"/>
        <w:tabs>
          <w:tab w:val="left" w:pos="4522"/>
        </w:tabs>
        <w:spacing w:before="85"/>
        <w:ind w:left="218"/>
        <w:rPr>
          <w:rFonts w:ascii="SimSun" w:eastAsia="SimSun"/>
        </w:rPr>
      </w:pPr>
      <w:proofErr w:type="spellStart"/>
      <w:r>
        <w:rPr>
          <w:rFonts w:ascii="SimSun" w:eastAsia="SimSun" w:hint="eastAsia"/>
        </w:rPr>
        <w:t>主变频器</w:t>
      </w:r>
      <w:proofErr w:type="spellEnd"/>
      <w:r>
        <w:rPr>
          <w:rFonts w:ascii="SimSun" w:eastAsia="SimSun" w:hint="eastAsia"/>
        </w:rPr>
        <w:tab/>
      </w:r>
      <w:proofErr w:type="spellStart"/>
      <w:r>
        <w:rPr>
          <w:rFonts w:ascii="SimSun" w:eastAsia="SimSun" w:hint="eastAsia"/>
        </w:rPr>
        <w:t>西门子或丹佛斯</w:t>
      </w:r>
      <w:proofErr w:type="spellEnd"/>
    </w:p>
    <w:p w:rsidR="00E1540A" w:rsidRDefault="00654145">
      <w:pPr>
        <w:pStyle w:val="a3"/>
        <w:tabs>
          <w:tab w:val="left" w:pos="4476"/>
        </w:tabs>
        <w:spacing w:before="85"/>
        <w:ind w:left="218"/>
      </w:pPr>
      <w:r>
        <w:t>Main low voltage</w:t>
      </w:r>
      <w:r>
        <w:rPr>
          <w:spacing w:val="-6"/>
        </w:rPr>
        <w:t xml:space="preserve"> </w:t>
      </w:r>
      <w:r>
        <w:t>electrical</w:t>
      </w:r>
      <w:r>
        <w:rPr>
          <w:spacing w:val="-4"/>
        </w:rPr>
        <w:t xml:space="preserve"> </w:t>
      </w:r>
      <w:r>
        <w:t>apparatus</w:t>
      </w:r>
      <w:r>
        <w:tab/>
        <w:t>Schneider Brand</w:t>
      </w:r>
    </w:p>
    <w:p w:rsidR="00E1540A" w:rsidRDefault="00654145">
      <w:pPr>
        <w:pStyle w:val="a3"/>
        <w:tabs>
          <w:tab w:val="left" w:pos="4475"/>
        </w:tabs>
        <w:spacing w:before="84"/>
        <w:ind w:left="218"/>
        <w:rPr>
          <w:rFonts w:ascii="SimSun" w:eastAsia="SimSun"/>
        </w:rPr>
      </w:pPr>
      <w:proofErr w:type="spellStart"/>
      <w:r>
        <w:rPr>
          <w:rFonts w:ascii="SimSun" w:eastAsia="SimSun" w:hint="eastAsia"/>
        </w:rPr>
        <w:t>主低压电器</w:t>
      </w:r>
      <w:proofErr w:type="spellEnd"/>
      <w:r>
        <w:rPr>
          <w:rFonts w:ascii="SimSun" w:eastAsia="SimSun" w:hint="eastAsia"/>
        </w:rPr>
        <w:tab/>
      </w:r>
      <w:proofErr w:type="spellStart"/>
      <w:r>
        <w:rPr>
          <w:rFonts w:ascii="SimSun" w:eastAsia="SimSun" w:hint="eastAsia"/>
        </w:rPr>
        <w:t>施耐德品牌</w:t>
      </w:r>
      <w:proofErr w:type="spellEnd"/>
    </w:p>
    <w:p w:rsidR="00E1540A" w:rsidRDefault="00654145">
      <w:pPr>
        <w:pStyle w:val="a3"/>
        <w:spacing w:before="86"/>
        <w:ind w:left="218"/>
      </w:pPr>
      <w:r>
        <w:t xml:space="preserve">Main temperature controller </w:t>
      </w:r>
      <w:proofErr w:type="spellStart"/>
      <w:r>
        <w:t>meterOmRon</w:t>
      </w:r>
      <w:proofErr w:type="spellEnd"/>
      <w:r>
        <w:t xml:space="preserve"> or Fuji Brand</w:t>
      </w:r>
    </w:p>
    <w:p w:rsidR="00E1540A" w:rsidRDefault="00654145">
      <w:pPr>
        <w:pStyle w:val="a3"/>
        <w:tabs>
          <w:tab w:val="left" w:pos="4475"/>
        </w:tabs>
        <w:spacing w:before="84"/>
        <w:ind w:left="218"/>
        <w:rPr>
          <w:rFonts w:ascii="SimSun" w:eastAsia="SimSun"/>
        </w:rPr>
      </w:pPr>
      <w:proofErr w:type="spellStart"/>
      <w:r>
        <w:rPr>
          <w:rFonts w:ascii="SimSun" w:eastAsia="SimSun" w:hint="eastAsia"/>
        </w:rPr>
        <w:t>主温控仪</w:t>
      </w:r>
      <w:proofErr w:type="spellEnd"/>
      <w:r>
        <w:rPr>
          <w:rFonts w:ascii="SimSun" w:eastAsia="SimSun" w:hint="eastAsia"/>
        </w:rPr>
        <w:tab/>
      </w:r>
      <w:proofErr w:type="spellStart"/>
      <w:r>
        <w:rPr>
          <w:rFonts w:ascii="SimSun" w:eastAsia="SimSun" w:hint="eastAsia"/>
        </w:rPr>
        <w:t>欧姆龙或富士</w:t>
      </w:r>
      <w:proofErr w:type="spellEnd"/>
    </w:p>
    <w:p w:rsidR="00E1540A" w:rsidRDefault="00654145">
      <w:pPr>
        <w:pStyle w:val="a3"/>
        <w:tabs>
          <w:tab w:val="left" w:pos="4476"/>
        </w:tabs>
        <w:spacing w:before="84"/>
        <w:ind w:left="218"/>
      </w:pPr>
      <w:r>
        <w:rPr>
          <w:spacing w:val="-5"/>
        </w:rPr>
        <w:t>Voltage</w:t>
      </w:r>
      <w:r>
        <w:rPr>
          <w:spacing w:val="-5"/>
        </w:rPr>
        <w:tab/>
      </w:r>
      <w:r>
        <w:t>380V</w:t>
      </w:r>
      <w:r>
        <w:rPr>
          <w:spacing w:val="-8"/>
        </w:rPr>
        <w:t xml:space="preserve"> </w:t>
      </w:r>
      <w:r>
        <w:t>50HZ</w:t>
      </w:r>
    </w:p>
    <w:p w:rsidR="00E1540A" w:rsidRDefault="00654145">
      <w:pPr>
        <w:pStyle w:val="a3"/>
        <w:tabs>
          <w:tab w:val="left" w:pos="4475"/>
        </w:tabs>
        <w:spacing w:before="86"/>
        <w:ind w:left="218"/>
      </w:pPr>
      <w:proofErr w:type="spellStart"/>
      <w:r>
        <w:rPr>
          <w:rFonts w:ascii="SimSun" w:eastAsia="SimSun" w:hint="eastAsia"/>
        </w:rPr>
        <w:t>电压</w:t>
      </w:r>
      <w:proofErr w:type="spellEnd"/>
      <w:r>
        <w:rPr>
          <w:rFonts w:ascii="SimSun" w:eastAsia="SimSun" w:hint="eastAsia"/>
        </w:rPr>
        <w:tab/>
      </w:r>
      <w:r>
        <w:t>380V</w:t>
      </w:r>
      <w:r>
        <w:rPr>
          <w:spacing w:val="-8"/>
        </w:rPr>
        <w:t xml:space="preserve"> </w:t>
      </w:r>
      <w:r>
        <w:t>50HZ</w:t>
      </w:r>
    </w:p>
    <w:p w:rsidR="00E1540A" w:rsidRDefault="00E1540A">
      <w:pPr>
        <w:pStyle w:val="a3"/>
        <w:rPr>
          <w:sz w:val="22"/>
        </w:rPr>
      </w:pPr>
    </w:p>
    <w:p w:rsidR="00E1540A" w:rsidRDefault="00E1540A">
      <w:pPr>
        <w:pStyle w:val="a3"/>
        <w:spacing w:before="8"/>
      </w:pPr>
    </w:p>
    <w:p w:rsidR="00E1540A" w:rsidRDefault="00654145">
      <w:pPr>
        <w:pStyle w:val="a3"/>
        <w:ind w:right="376"/>
        <w:jc w:val="right"/>
      </w:pPr>
      <w:r>
        <w:t>2020-3-24</w:t>
      </w:r>
    </w:p>
    <w:p w:rsidR="00E1540A" w:rsidRDefault="00E1540A">
      <w:pPr>
        <w:jc w:val="right"/>
        <w:sectPr w:rsidR="00E1540A">
          <w:pgSz w:w="11910" w:h="16840"/>
          <w:pgMar w:top="1180" w:right="500" w:bottom="940" w:left="1200" w:header="964" w:footer="753" w:gutter="0"/>
          <w:cols w:space="720"/>
        </w:sectPr>
      </w:pPr>
    </w:p>
    <w:p w:rsidR="00E1540A" w:rsidRDefault="00E1540A">
      <w:pPr>
        <w:pStyle w:val="a3"/>
        <w:rPr>
          <w:sz w:val="20"/>
        </w:rPr>
      </w:pPr>
    </w:p>
    <w:p w:rsidR="00E1540A" w:rsidRDefault="00E1540A">
      <w:pPr>
        <w:pStyle w:val="a3"/>
        <w:spacing w:before="4"/>
        <w:rPr>
          <w:sz w:val="22"/>
        </w:rPr>
      </w:pPr>
    </w:p>
    <w:p w:rsidR="00E1540A" w:rsidRDefault="00654145">
      <w:pPr>
        <w:spacing w:before="66"/>
        <w:ind w:left="218"/>
        <w:jc w:val="both"/>
        <w:rPr>
          <w:rFonts w:ascii="SimHei" w:eastAsia="SimHei"/>
          <w:sz w:val="24"/>
        </w:rPr>
      </w:pPr>
      <w:proofErr w:type="spellStart"/>
      <w:proofErr w:type="gramStart"/>
      <w:r>
        <w:rPr>
          <w:rFonts w:ascii="SimHei" w:eastAsia="SimHei" w:hint="eastAsia"/>
          <w:sz w:val="24"/>
        </w:rPr>
        <w:t>第二部分</w:t>
      </w:r>
      <w:proofErr w:type="spellEnd"/>
      <w:r>
        <w:rPr>
          <w:rFonts w:ascii="SimHei" w:eastAsia="SimHei" w:hint="eastAsia"/>
          <w:sz w:val="24"/>
        </w:rPr>
        <w:t xml:space="preserve">  </w:t>
      </w:r>
      <w:proofErr w:type="spellStart"/>
      <w:r>
        <w:rPr>
          <w:rFonts w:ascii="SimHei" w:eastAsia="SimHei" w:hint="eastAsia"/>
          <w:sz w:val="24"/>
        </w:rPr>
        <w:t>技术资料</w:t>
      </w:r>
      <w:proofErr w:type="spellEnd"/>
      <w:proofErr w:type="gramEnd"/>
    </w:p>
    <w:p w:rsidR="00E1540A" w:rsidRDefault="00654145">
      <w:pPr>
        <w:spacing w:before="148"/>
        <w:ind w:left="218"/>
        <w:jc w:val="both"/>
        <w:rPr>
          <w:sz w:val="24"/>
        </w:rPr>
      </w:pPr>
      <w:r>
        <w:rPr>
          <w:sz w:val="24"/>
        </w:rPr>
        <w:t xml:space="preserve">Part II  </w:t>
      </w:r>
      <w:r>
        <w:rPr>
          <w:spacing w:val="56"/>
          <w:sz w:val="24"/>
        </w:rPr>
        <w:t xml:space="preserve"> </w:t>
      </w:r>
      <w:r>
        <w:rPr>
          <w:sz w:val="24"/>
        </w:rPr>
        <w:t>Specification</w:t>
      </w:r>
    </w:p>
    <w:p w:rsidR="00E1540A" w:rsidRDefault="00654145">
      <w:pPr>
        <w:pStyle w:val="a3"/>
        <w:spacing w:before="4"/>
        <w:rPr>
          <w:sz w:val="11"/>
        </w:rPr>
      </w:pPr>
      <w:bookmarkStart w:id="0" w:name="_GoBack"/>
      <w:r>
        <w:rPr>
          <w:noProof/>
          <w:lang w:val="ru-RU" w:eastAsia="ru-RU" w:bidi="ar-SA"/>
        </w:rPr>
        <w:drawing>
          <wp:anchor distT="0" distB="0" distL="0" distR="0" simplePos="0" relativeHeight="251662336" behindDoc="0" locked="0" layoutInCell="1" allowOverlap="1">
            <wp:simplePos x="0" y="0"/>
            <wp:positionH relativeFrom="page">
              <wp:posOffset>899795</wp:posOffset>
            </wp:positionH>
            <wp:positionV relativeFrom="paragraph">
              <wp:posOffset>107950</wp:posOffset>
            </wp:positionV>
            <wp:extent cx="5578475" cy="3378835"/>
            <wp:effectExtent l="0" t="0" r="0" b="0"/>
            <wp:wrapTopAndBottom/>
            <wp:docPr id="29" name="image15.jpeg" descr="KSD171005A-01-00总装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KSD171005A-01-00总装图3"/>
                    <pic:cNvPicPr>
                      <a:picLocks noChangeAspect="1"/>
                    </pic:cNvPicPr>
                  </pic:nvPicPr>
                  <pic:blipFill>
                    <a:blip r:embed="rId24" cstate="print"/>
                    <a:stretch>
                      <a:fillRect/>
                    </a:stretch>
                  </pic:blipFill>
                  <pic:spPr>
                    <a:xfrm>
                      <a:off x="0" y="0"/>
                      <a:ext cx="5578491" cy="3379089"/>
                    </a:xfrm>
                    <a:prstGeom prst="rect">
                      <a:avLst/>
                    </a:prstGeom>
                  </pic:spPr>
                </pic:pic>
              </a:graphicData>
            </a:graphic>
          </wp:anchor>
        </w:drawing>
      </w:r>
      <w:bookmarkEnd w:id="0"/>
    </w:p>
    <w:p w:rsidR="00E1540A" w:rsidRDefault="00E1540A">
      <w:pPr>
        <w:pStyle w:val="a3"/>
        <w:rPr>
          <w:sz w:val="28"/>
        </w:rPr>
      </w:pPr>
    </w:p>
    <w:p w:rsidR="00E1540A" w:rsidRDefault="00654145">
      <w:pPr>
        <w:pStyle w:val="2"/>
        <w:ind w:left="218" w:firstLine="0"/>
        <w:jc w:val="both"/>
        <w:rPr>
          <w:rFonts w:ascii="SimSun" w:eastAsia="SimSun"/>
        </w:rPr>
      </w:pPr>
      <w:r>
        <w:rPr>
          <w:rFonts w:ascii="SimSun" w:eastAsia="SimSun" w:hint="eastAsia"/>
        </w:rPr>
        <w:t xml:space="preserve">一 </w:t>
      </w:r>
      <w:r>
        <w:t xml:space="preserve">KN95 </w:t>
      </w:r>
      <w:proofErr w:type="spellStart"/>
      <w:r>
        <w:rPr>
          <w:rFonts w:ascii="SimSun" w:eastAsia="SimSun" w:hint="eastAsia"/>
        </w:rPr>
        <w:t>口罩生产线特点</w:t>
      </w:r>
      <w:proofErr w:type="spellEnd"/>
    </w:p>
    <w:p w:rsidR="00E1540A" w:rsidRDefault="00E1540A">
      <w:pPr>
        <w:pStyle w:val="a3"/>
        <w:spacing w:before="1"/>
        <w:rPr>
          <w:rFonts w:ascii="SimSun"/>
          <w:b/>
          <w:sz w:val="19"/>
        </w:rPr>
      </w:pPr>
    </w:p>
    <w:p w:rsidR="00E1540A" w:rsidRDefault="00654145">
      <w:pPr>
        <w:pStyle w:val="a4"/>
        <w:numPr>
          <w:ilvl w:val="2"/>
          <w:numId w:val="2"/>
        </w:numPr>
        <w:tabs>
          <w:tab w:val="left" w:pos="406"/>
        </w:tabs>
        <w:spacing w:before="1"/>
        <w:rPr>
          <w:b/>
          <w:sz w:val="21"/>
        </w:rPr>
      </w:pPr>
      <w:r>
        <w:rPr>
          <w:b/>
          <w:sz w:val="21"/>
        </w:rPr>
        <w:t>Features of KN95 mask production</w:t>
      </w:r>
      <w:r>
        <w:rPr>
          <w:b/>
          <w:spacing w:val="-4"/>
          <w:sz w:val="21"/>
        </w:rPr>
        <w:t xml:space="preserve"> </w:t>
      </w:r>
      <w:r>
        <w:rPr>
          <w:b/>
          <w:sz w:val="21"/>
        </w:rPr>
        <w:t>line</w:t>
      </w:r>
    </w:p>
    <w:p w:rsidR="00E1540A" w:rsidRDefault="00E1540A">
      <w:pPr>
        <w:pStyle w:val="a3"/>
        <w:spacing w:before="10"/>
        <w:rPr>
          <w:b/>
          <w:sz w:val="29"/>
        </w:rPr>
      </w:pPr>
    </w:p>
    <w:p w:rsidR="00E1540A" w:rsidRDefault="00654145">
      <w:pPr>
        <w:pStyle w:val="a3"/>
        <w:spacing w:before="1" w:line="446" w:lineRule="auto"/>
        <w:ind w:left="218" w:right="375" w:firstLine="441"/>
        <w:jc w:val="both"/>
        <w:rPr>
          <w:rFonts w:ascii="SimSun" w:eastAsia="SimSun"/>
        </w:rPr>
      </w:pPr>
      <w:r>
        <w:t xml:space="preserve">KN95 </w:t>
      </w:r>
      <w:proofErr w:type="spellStart"/>
      <w:r>
        <w:rPr>
          <w:rFonts w:ascii="SimSun" w:eastAsia="SimSun" w:hint="eastAsia"/>
          <w:spacing w:val="-11"/>
        </w:rPr>
        <w:t>口罩由</w:t>
      </w:r>
      <w:proofErr w:type="spellEnd"/>
      <w:r>
        <w:rPr>
          <w:rFonts w:ascii="SimSun" w:eastAsia="SimSun" w:hint="eastAsia"/>
          <w:spacing w:val="-11"/>
        </w:rPr>
        <w:t xml:space="preserve"> </w:t>
      </w:r>
      <w:r>
        <w:t xml:space="preserve">6 </w:t>
      </w:r>
      <w:proofErr w:type="spellStart"/>
      <w:r>
        <w:rPr>
          <w:rFonts w:ascii="SimSun" w:eastAsia="SimSun" w:hint="eastAsia"/>
          <w:spacing w:val="-4"/>
        </w:rPr>
        <w:t>层专用过滤无防布构成，符合</w:t>
      </w:r>
      <w:proofErr w:type="spellEnd"/>
      <w:r>
        <w:rPr>
          <w:rFonts w:ascii="SimSun" w:eastAsia="SimSun" w:hint="eastAsia"/>
          <w:spacing w:val="-4"/>
        </w:rPr>
        <w:t xml:space="preserve"> </w:t>
      </w:r>
      <w:r>
        <w:t xml:space="preserve">NIOSH </w:t>
      </w:r>
      <w:proofErr w:type="spellStart"/>
      <w:r>
        <w:rPr>
          <w:rFonts w:ascii="SimSun" w:eastAsia="SimSun" w:hint="eastAsia"/>
          <w:spacing w:val="-7"/>
        </w:rPr>
        <w:t>标准过滤率达</w:t>
      </w:r>
      <w:proofErr w:type="spellEnd"/>
      <w:r>
        <w:rPr>
          <w:rFonts w:ascii="SimSun" w:eastAsia="SimSun" w:hint="eastAsia"/>
          <w:spacing w:val="-7"/>
        </w:rPr>
        <w:t xml:space="preserve"> </w:t>
      </w:r>
      <w:r>
        <w:t>95%</w:t>
      </w:r>
      <w:r>
        <w:rPr>
          <w:rFonts w:ascii="SimSun" w:eastAsia="SimSun" w:hint="eastAsia"/>
        </w:rPr>
        <w:t>，</w:t>
      </w:r>
      <w:proofErr w:type="spellStart"/>
      <w:r>
        <w:rPr>
          <w:rFonts w:ascii="SimSun" w:eastAsia="SimSun" w:hint="eastAsia"/>
        </w:rPr>
        <w:t>可以有效过滤某些微生物颗粒（入病毒、细菌等</w:t>
      </w:r>
      <w:proofErr w:type="spellEnd"/>
      <w:r>
        <w:rPr>
          <w:rFonts w:ascii="SimSun" w:eastAsia="SimSun" w:hint="eastAsia"/>
          <w:spacing w:val="-106"/>
        </w:rPr>
        <w:t>）</w:t>
      </w:r>
      <w:r>
        <w:rPr>
          <w:rFonts w:ascii="SimSun" w:eastAsia="SimSun" w:hint="eastAsia"/>
        </w:rPr>
        <w:t>，</w:t>
      </w:r>
      <w:proofErr w:type="spellStart"/>
      <w:r>
        <w:rPr>
          <w:rFonts w:ascii="SimSun" w:eastAsia="SimSun" w:hint="eastAsia"/>
        </w:rPr>
        <w:t>避免飞沫交互感染，保护人体健康</w:t>
      </w:r>
      <w:proofErr w:type="spellEnd"/>
      <w:r>
        <w:rPr>
          <w:rFonts w:ascii="SimSun" w:eastAsia="SimSun" w:hint="eastAsia"/>
        </w:rPr>
        <w:t>。</w:t>
      </w:r>
    </w:p>
    <w:p w:rsidR="00E1540A" w:rsidRDefault="00654145">
      <w:pPr>
        <w:pStyle w:val="a3"/>
        <w:spacing w:line="446" w:lineRule="auto"/>
        <w:ind w:left="218" w:right="375" w:firstLine="441"/>
        <w:jc w:val="both"/>
        <w:rPr>
          <w:rFonts w:ascii="SimSun" w:eastAsia="SimSun" w:hAnsi="SimSun"/>
        </w:rPr>
      </w:pPr>
      <w:r>
        <w:t xml:space="preserve">KN95 </w:t>
      </w:r>
      <w:r>
        <w:rPr>
          <w:rFonts w:ascii="SimSun" w:eastAsia="SimSun" w:hAnsi="SimSun" w:hint="eastAsia"/>
        </w:rPr>
        <w:t>口罩生产线秉承</w:t>
      </w:r>
      <w:r>
        <w:t>“</w:t>
      </w:r>
      <w:r>
        <w:rPr>
          <w:rFonts w:ascii="SimSun" w:eastAsia="SimSun" w:hAnsi="SimSun" w:hint="eastAsia"/>
        </w:rPr>
        <w:t>科技创造卓越</w:t>
      </w:r>
      <w:r>
        <w:t>”</w:t>
      </w:r>
      <w:r>
        <w:rPr>
          <w:rFonts w:ascii="SimSun" w:eastAsia="SimSun" w:hAnsi="SimSun" w:hint="eastAsia"/>
          <w:spacing w:val="-1"/>
        </w:rPr>
        <w:t>的企业理念，集数十年机械生产制造经验之精髓，采用最优化</w:t>
      </w:r>
      <w:r>
        <w:rPr>
          <w:rFonts w:ascii="SimSun" w:eastAsia="SimSun" w:hAnsi="SimSun" w:hint="eastAsia"/>
          <w:spacing w:val="-8"/>
        </w:rPr>
        <w:t>设计技术，全线采用自动控制系统，伺服追剪焊接，有效地将能耗降到最低、效率提高到较高水平。本生</w:t>
      </w:r>
      <w:r>
        <w:rPr>
          <w:rFonts w:ascii="SimSun" w:eastAsia="SimSun" w:hAnsi="SimSun" w:hint="eastAsia"/>
        </w:rPr>
        <w:t>产线在国内具有领先地位，是目前最具有广阔前景的投资项目。</w:t>
      </w:r>
    </w:p>
    <w:p w:rsidR="00E1540A" w:rsidRDefault="00654145">
      <w:pPr>
        <w:pStyle w:val="a3"/>
        <w:spacing w:before="11" w:line="496" w:lineRule="auto"/>
        <w:ind w:left="218" w:right="377"/>
        <w:jc w:val="both"/>
      </w:pPr>
      <w:r>
        <w:t>KN95 mask is composed of 6 layers of special filtering non-</w:t>
      </w:r>
      <w:proofErr w:type="spellStart"/>
      <w:r>
        <w:t>wowen</w:t>
      </w:r>
      <w:proofErr w:type="spellEnd"/>
      <w:r>
        <w:t>, which meets the NIOSH standard filtration rate of 95%. It can effectively filter certain microbial particles (entering viruses, bacteria, etc.), avoid cross-infection of droplets and protect human health.</w:t>
      </w:r>
    </w:p>
    <w:p w:rsidR="00E1540A" w:rsidRDefault="00654145">
      <w:pPr>
        <w:pStyle w:val="a3"/>
        <w:spacing w:line="496" w:lineRule="auto"/>
        <w:ind w:left="218" w:right="375"/>
        <w:jc w:val="both"/>
      </w:pPr>
      <w:r>
        <w:t xml:space="preserve">The KN95 mask production line adheres to the corporate philosophy of "technology creates excellence", integrates the essence of decades of machine manufacturing experience, uses optimized design technology, and uses automatic control systems across the entire line, servo tracking welding, effectively reducing energy consumption to a minimum. </w:t>
      </w:r>
      <w:proofErr w:type="gramStart"/>
      <w:r>
        <w:t>Increased efficiency to a higher level.</w:t>
      </w:r>
      <w:proofErr w:type="gramEnd"/>
      <w:r>
        <w:t xml:space="preserve"> This production line has a leading position in </w:t>
      </w:r>
      <w:r>
        <w:lastRenderedPageBreak/>
        <w:t>China and is currently the most promising investment</w:t>
      </w:r>
      <w:r>
        <w:rPr>
          <w:spacing w:val="-7"/>
        </w:rPr>
        <w:t xml:space="preserve"> </w:t>
      </w:r>
      <w:r>
        <w:t>project.</w:t>
      </w:r>
    </w:p>
    <w:p w:rsidR="00E1540A" w:rsidRDefault="00E1540A">
      <w:pPr>
        <w:spacing w:line="496" w:lineRule="auto"/>
        <w:jc w:val="both"/>
        <w:sectPr w:rsidR="00E1540A">
          <w:pgSz w:w="11910" w:h="16840"/>
          <w:pgMar w:top="1180" w:right="500" w:bottom="940" w:left="1200" w:header="964" w:footer="753" w:gutter="0"/>
          <w:cols w:space="720"/>
        </w:sectPr>
      </w:pPr>
    </w:p>
    <w:p w:rsidR="00E1540A" w:rsidRDefault="00E1540A">
      <w:pPr>
        <w:pStyle w:val="a3"/>
        <w:spacing w:before="10"/>
        <w:rPr>
          <w:sz w:val="9"/>
        </w:rPr>
      </w:pPr>
    </w:p>
    <w:p w:rsidR="00E1540A" w:rsidRDefault="00654145">
      <w:pPr>
        <w:pStyle w:val="a3"/>
        <w:spacing w:before="77"/>
        <w:ind w:left="218"/>
        <w:rPr>
          <w:rFonts w:ascii="SimSun" w:eastAsia="SimSun"/>
        </w:rPr>
      </w:pPr>
      <w:r>
        <w:t>1</w:t>
      </w:r>
      <w:r>
        <w:rPr>
          <w:rFonts w:ascii="SimSun" w:eastAsia="SimSun" w:hint="eastAsia"/>
        </w:rPr>
        <w:t>、生产工艺说明</w:t>
      </w:r>
    </w:p>
    <w:p w:rsidR="00E1540A" w:rsidRDefault="00E1540A">
      <w:pPr>
        <w:pStyle w:val="a3"/>
        <w:spacing w:before="5"/>
        <w:rPr>
          <w:rFonts w:ascii="SimSun"/>
          <w:sz w:val="19"/>
        </w:rPr>
      </w:pPr>
    </w:p>
    <w:p w:rsidR="00E1540A" w:rsidRDefault="00654145">
      <w:pPr>
        <w:pStyle w:val="a3"/>
        <w:spacing w:line="463" w:lineRule="auto"/>
        <w:ind w:left="218" w:right="325" w:firstLine="441"/>
        <w:jc w:val="both"/>
        <w:rPr>
          <w:rFonts w:ascii="SimSun" w:eastAsia="SimSun"/>
        </w:rPr>
      </w:pPr>
      <w:proofErr w:type="spellStart"/>
      <w:r>
        <w:rPr>
          <w:rFonts w:ascii="SimSun" w:eastAsia="SimSun" w:hint="eastAsia"/>
          <w:spacing w:val="-7"/>
        </w:rPr>
        <w:t>该生产线有</w:t>
      </w:r>
      <w:proofErr w:type="spellEnd"/>
      <w:r>
        <w:rPr>
          <w:rFonts w:ascii="SimSun" w:eastAsia="SimSun" w:hint="eastAsia"/>
          <w:spacing w:val="-7"/>
        </w:rPr>
        <w:t xml:space="preserve"> </w:t>
      </w:r>
      <w:r>
        <w:t xml:space="preserve">6 </w:t>
      </w:r>
      <w:proofErr w:type="spellStart"/>
      <w:r>
        <w:rPr>
          <w:rFonts w:ascii="SimSun" w:eastAsia="SimSun" w:hint="eastAsia"/>
          <w:spacing w:val="-2"/>
        </w:rPr>
        <w:t>个布料盘和一个鼻梁条放卷盘，可以生产最多</w:t>
      </w:r>
      <w:proofErr w:type="spellEnd"/>
      <w:r>
        <w:rPr>
          <w:rFonts w:ascii="SimSun" w:eastAsia="SimSun" w:hint="eastAsia"/>
          <w:spacing w:val="-2"/>
        </w:rPr>
        <w:t xml:space="preserve"> </w:t>
      </w:r>
      <w:r>
        <w:t xml:space="preserve">6 </w:t>
      </w:r>
      <w:proofErr w:type="spellStart"/>
      <w:r>
        <w:rPr>
          <w:rFonts w:ascii="SimSun" w:eastAsia="SimSun" w:hint="eastAsia"/>
          <w:spacing w:val="-13"/>
        </w:rPr>
        <w:t>层的</w:t>
      </w:r>
      <w:proofErr w:type="spellEnd"/>
      <w:r>
        <w:rPr>
          <w:rFonts w:ascii="SimSun" w:eastAsia="SimSun" w:hint="eastAsia"/>
          <w:spacing w:val="-13"/>
        </w:rPr>
        <w:t xml:space="preserve"> </w:t>
      </w:r>
      <w:r>
        <w:t xml:space="preserve">N95 </w:t>
      </w:r>
      <w:r>
        <w:rPr>
          <w:rFonts w:ascii="SimSun" w:eastAsia="SimSun" w:hint="eastAsia"/>
        </w:rPr>
        <w:t>口罩。每一放卷都有缺料报</w:t>
      </w:r>
      <w:r>
        <w:rPr>
          <w:rFonts w:ascii="SimSun" w:eastAsia="SimSun" w:hint="eastAsia"/>
          <w:spacing w:val="-5"/>
        </w:rPr>
        <w:t>警与涨力调节，卷料层叠进入，同时放入鼻梁条，通过超声波焊接把多层布料焊接在一起，并压出各种花</w:t>
      </w:r>
      <w:r>
        <w:rPr>
          <w:rFonts w:ascii="SimSun" w:eastAsia="SimSun" w:hint="eastAsia"/>
          <w:spacing w:val="-6"/>
        </w:rPr>
        <w:t xml:space="preserve">纹，然后冲出口罩阀孔，进行商标印刷，并自动焊接耳带，随后进行折叠、焊接、切型，最后成品入箱， </w:t>
      </w:r>
      <w:proofErr w:type="spellStart"/>
      <w:r>
        <w:rPr>
          <w:rFonts w:ascii="SimSun" w:eastAsia="SimSun" w:hint="eastAsia"/>
        </w:rPr>
        <w:t>飞边收放</w:t>
      </w:r>
      <w:proofErr w:type="spellEnd"/>
      <w:r>
        <w:rPr>
          <w:rFonts w:ascii="SimSun" w:eastAsia="SimSun" w:hint="eastAsia"/>
        </w:rPr>
        <w:t>。</w:t>
      </w:r>
    </w:p>
    <w:p w:rsidR="00E1540A" w:rsidRDefault="00654145">
      <w:pPr>
        <w:pStyle w:val="a4"/>
        <w:numPr>
          <w:ilvl w:val="3"/>
          <w:numId w:val="2"/>
        </w:numPr>
        <w:tabs>
          <w:tab w:val="left" w:pos="430"/>
        </w:tabs>
        <w:spacing w:before="16"/>
        <w:ind w:hanging="212"/>
        <w:rPr>
          <w:sz w:val="21"/>
        </w:rPr>
      </w:pPr>
      <w:r>
        <w:rPr>
          <w:sz w:val="21"/>
        </w:rPr>
        <w:t>Production process</w:t>
      </w:r>
      <w:r>
        <w:rPr>
          <w:spacing w:val="-3"/>
          <w:sz w:val="21"/>
        </w:rPr>
        <w:t xml:space="preserve"> </w:t>
      </w:r>
      <w:r>
        <w:rPr>
          <w:sz w:val="21"/>
        </w:rPr>
        <w:t>description</w:t>
      </w:r>
    </w:p>
    <w:p w:rsidR="00E1540A" w:rsidRDefault="00E1540A">
      <w:pPr>
        <w:pStyle w:val="a3"/>
        <w:spacing w:before="2"/>
        <w:rPr>
          <w:sz w:val="24"/>
        </w:rPr>
      </w:pPr>
    </w:p>
    <w:p w:rsidR="00E1540A" w:rsidRDefault="00654145">
      <w:pPr>
        <w:pStyle w:val="a3"/>
        <w:spacing w:line="516" w:lineRule="auto"/>
        <w:ind w:left="218" w:right="373"/>
        <w:jc w:val="both"/>
      </w:pPr>
      <w:r>
        <w:t>The production line has 6 cloth trays and a nasal bridge unwinding tray, which can produce up to 6 layers of N95 masks. Each unwinding has a lack of material alarm and tension adjustment. The rolls are stacked in, and at the same time they are placed in the bridge of the nose. Weld multiple layers of fabric together by ultrasonic welding, and press out various patterns, and then punch out the valve hole of the cover. Carry out trademark printing and automatically weld the earrings, then fold, weld, cut, and finally put the finished product into the box, and fold it away.</w:t>
      </w:r>
    </w:p>
    <w:p w:rsidR="00E1540A" w:rsidRDefault="00654145">
      <w:pPr>
        <w:pStyle w:val="a3"/>
        <w:spacing w:line="243" w:lineRule="exact"/>
        <w:ind w:left="218"/>
        <w:rPr>
          <w:rFonts w:ascii="SimSun" w:eastAsia="SimSun"/>
        </w:rPr>
      </w:pPr>
      <w:r>
        <w:t>2</w:t>
      </w:r>
      <w:r>
        <w:rPr>
          <w:rFonts w:ascii="SimSun" w:eastAsia="SimSun" w:hint="eastAsia"/>
        </w:rPr>
        <w:t>、生产流程图</w:t>
      </w:r>
    </w:p>
    <w:p w:rsidR="00E1540A" w:rsidRDefault="00E1540A">
      <w:pPr>
        <w:pStyle w:val="a3"/>
        <w:spacing w:before="1"/>
        <w:rPr>
          <w:rFonts w:ascii="SimSun"/>
          <w:sz w:val="18"/>
        </w:rPr>
      </w:pPr>
    </w:p>
    <w:p w:rsidR="00E1540A" w:rsidRDefault="00654145">
      <w:pPr>
        <w:pStyle w:val="a3"/>
        <w:tabs>
          <w:tab w:val="left" w:pos="1709"/>
          <w:tab w:val="left" w:pos="2131"/>
          <w:tab w:val="left" w:pos="2969"/>
          <w:tab w:val="left" w:pos="3389"/>
          <w:tab w:val="left" w:pos="4439"/>
          <w:tab w:val="left" w:pos="4859"/>
          <w:tab w:val="left" w:pos="5699"/>
          <w:tab w:val="left" w:pos="6118"/>
          <w:tab w:val="left" w:pos="6749"/>
          <w:tab w:val="left" w:pos="7168"/>
        </w:tabs>
        <w:ind w:left="660"/>
        <w:rPr>
          <w:rFonts w:ascii="SimSun" w:eastAsia="SimSun" w:hAnsi="SimSun"/>
        </w:rPr>
      </w:pPr>
      <w:proofErr w:type="spellStart"/>
      <w:r>
        <w:rPr>
          <w:rFonts w:ascii="SimSun" w:eastAsia="SimSun" w:hAnsi="SimSun" w:hint="eastAsia"/>
        </w:rPr>
        <w:t>布料放入</w:t>
      </w:r>
      <w:proofErr w:type="spellEnd"/>
      <w:r>
        <w:rPr>
          <w:rFonts w:ascii="SimSun" w:eastAsia="SimSun" w:hAnsi="SimSun" w:hint="eastAsia"/>
        </w:rPr>
        <w:tab/>
      </w:r>
      <w:r>
        <w:t>→</w:t>
      </w:r>
      <w:r>
        <w:tab/>
      </w:r>
      <w:proofErr w:type="spellStart"/>
      <w:r>
        <w:rPr>
          <w:rFonts w:ascii="SimSun" w:eastAsia="SimSun" w:hAnsi="SimSun" w:hint="eastAsia"/>
        </w:rPr>
        <w:t>入鼻梁</w:t>
      </w:r>
      <w:proofErr w:type="spellEnd"/>
      <w:r>
        <w:rPr>
          <w:rFonts w:ascii="SimSun" w:eastAsia="SimSun" w:hAnsi="SimSun" w:hint="eastAsia"/>
        </w:rPr>
        <w:tab/>
      </w:r>
      <w:r>
        <w:t>→</w:t>
      </w:r>
      <w:r>
        <w:tab/>
      </w:r>
      <w:proofErr w:type="spellStart"/>
      <w:r>
        <w:rPr>
          <w:rFonts w:ascii="SimSun" w:eastAsia="SimSun" w:hAnsi="SimSun" w:hint="eastAsia"/>
        </w:rPr>
        <w:t>焊接压花</w:t>
      </w:r>
      <w:proofErr w:type="spellEnd"/>
      <w:r>
        <w:rPr>
          <w:rFonts w:ascii="SimSun" w:eastAsia="SimSun" w:hAnsi="SimSun" w:hint="eastAsia"/>
        </w:rPr>
        <w:tab/>
      </w:r>
      <w:r>
        <w:t>→</w:t>
      </w:r>
      <w:r>
        <w:tab/>
      </w:r>
      <w:proofErr w:type="spellStart"/>
      <w:r>
        <w:rPr>
          <w:rFonts w:ascii="SimSun" w:eastAsia="SimSun" w:hAnsi="SimSun" w:hint="eastAsia"/>
        </w:rPr>
        <w:t>冲阀孔</w:t>
      </w:r>
      <w:proofErr w:type="spellEnd"/>
      <w:r>
        <w:rPr>
          <w:rFonts w:ascii="SimSun" w:eastAsia="SimSun" w:hAnsi="SimSun" w:hint="eastAsia"/>
        </w:rPr>
        <w:tab/>
      </w:r>
      <w:r>
        <w:t>→</w:t>
      </w:r>
      <w:r>
        <w:tab/>
      </w:r>
      <w:proofErr w:type="spellStart"/>
      <w:r>
        <w:rPr>
          <w:rFonts w:ascii="SimSun" w:eastAsia="SimSun" w:hAnsi="SimSun" w:hint="eastAsia"/>
        </w:rPr>
        <w:t>牵引</w:t>
      </w:r>
      <w:proofErr w:type="spellEnd"/>
      <w:r>
        <w:rPr>
          <w:rFonts w:ascii="SimSun" w:eastAsia="SimSun" w:hAnsi="SimSun" w:hint="eastAsia"/>
        </w:rPr>
        <w:tab/>
      </w:r>
      <w:r>
        <w:t>→</w:t>
      </w:r>
      <w:r>
        <w:tab/>
      </w:r>
      <w:proofErr w:type="spellStart"/>
      <w:r>
        <w:rPr>
          <w:rFonts w:ascii="SimSun" w:eastAsia="SimSun" w:hAnsi="SimSun" w:hint="eastAsia"/>
        </w:rPr>
        <w:t>印商标</w:t>
      </w:r>
      <w:proofErr w:type="spellEnd"/>
    </w:p>
    <w:p w:rsidR="00E1540A" w:rsidRDefault="00E1540A">
      <w:pPr>
        <w:pStyle w:val="a3"/>
        <w:rPr>
          <w:rFonts w:ascii="SimSun"/>
          <w:sz w:val="18"/>
        </w:rPr>
      </w:pPr>
    </w:p>
    <w:p w:rsidR="00E1540A" w:rsidRDefault="00654145">
      <w:pPr>
        <w:pStyle w:val="a3"/>
        <w:tabs>
          <w:tab w:val="left" w:pos="2025"/>
          <w:tab w:val="left" w:pos="2445"/>
          <w:tab w:val="left" w:pos="3074"/>
          <w:tab w:val="left" w:pos="3578"/>
          <w:tab w:val="left" w:pos="4628"/>
          <w:tab w:val="left" w:pos="5049"/>
          <w:tab w:val="left" w:pos="5678"/>
          <w:tab w:val="left" w:pos="6099"/>
          <w:tab w:val="left" w:pos="6728"/>
          <w:tab w:val="left" w:pos="7149"/>
        </w:tabs>
        <w:spacing w:before="1"/>
        <w:ind w:left="660"/>
        <w:rPr>
          <w:rFonts w:ascii="SimSun" w:eastAsia="SimSun" w:hAnsi="SimSun"/>
        </w:rPr>
      </w:pPr>
      <w:proofErr w:type="gramStart"/>
      <w:r>
        <w:t xml:space="preserve">→  </w:t>
      </w:r>
      <w:proofErr w:type="spellStart"/>
      <w:r>
        <w:rPr>
          <w:rFonts w:ascii="SimSun" w:eastAsia="SimSun" w:hAnsi="SimSun" w:hint="eastAsia"/>
        </w:rPr>
        <w:t>焊接耳带</w:t>
      </w:r>
      <w:proofErr w:type="spellEnd"/>
      <w:proofErr w:type="gramEnd"/>
      <w:r>
        <w:rPr>
          <w:rFonts w:ascii="SimSun" w:eastAsia="SimSun" w:hAnsi="SimSun" w:hint="eastAsia"/>
        </w:rPr>
        <w:tab/>
      </w:r>
      <w:r>
        <w:t>→</w:t>
      </w:r>
      <w:r>
        <w:tab/>
      </w:r>
      <w:proofErr w:type="spellStart"/>
      <w:r>
        <w:rPr>
          <w:rFonts w:ascii="SimSun" w:eastAsia="SimSun" w:hAnsi="SimSun" w:hint="eastAsia"/>
        </w:rPr>
        <w:t>折叠</w:t>
      </w:r>
      <w:proofErr w:type="spellEnd"/>
      <w:r>
        <w:rPr>
          <w:rFonts w:ascii="SimSun" w:eastAsia="SimSun" w:hAnsi="SimSun" w:hint="eastAsia"/>
        </w:rPr>
        <w:tab/>
      </w:r>
      <w:r>
        <w:t>→</w:t>
      </w:r>
      <w:r>
        <w:tab/>
      </w:r>
      <w:proofErr w:type="spellStart"/>
      <w:r>
        <w:rPr>
          <w:rFonts w:ascii="SimSun" w:eastAsia="SimSun" w:hAnsi="SimSun" w:hint="eastAsia"/>
        </w:rPr>
        <w:t>焊接边缘</w:t>
      </w:r>
      <w:proofErr w:type="spellEnd"/>
      <w:r>
        <w:rPr>
          <w:rFonts w:ascii="SimSun" w:eastAsia="SimSun" w:hAnsi="SimSun" w:hint="eastAsia"/>
        </w:rPr>
        <w:tab/>
      </w:r>
      <w:r>
        <w:t>→</w:t>
      </w:r>
      <w:r>
        <w:tab/>
      </w:r>
      <w:proofErr w:type="spellStart"/>
      <w:r>
        <w:rPr>
          <w:rFonts w:ascii="SimSun" w:eastAsia="SimSun" w:hAnsi="SimSun" w:hint="eastAsia"/>
        </w:rPr>
        <w:t>切型</w:t>
      </w:r>
      <w:proofErr w:type="spellEnd"/>
      <w:r>
        <w:rPr>
          <w:rFonts w:ascii="SimSun" w:eastAsia="SimSun" w:hAnsi="SimSun" w:hint="eastAsia"/>
        </w:rPr>
        <w:tab/>
      </w:r>
      <w:r>
        <w:t>→</w:t>
      </w:r>
      <w:r>
        <w:tab/>
      </w:r>
      <w:proofErr w:type="spellStart"/>
      <w:r>
        <w:rPr>
          <w:rFonts w:ascii="SimSun" w:eastAsia="SimSun" w:hAnsi="SimSun" w:hint="eastAsia"/>
        </w:rPr>
        <w:t>收边</w:t>
      </w:r>
      <w:proofErr w:type="spellEnd"/>
      <w:r>
        <w:rPr>
          <w:rFonts w:ascii="SimSun" w:eastAsia="SimSun" w:hAnsi="SimSun" w:hint="eastAsia"/>
        </w:rPr>
        <w:tab/>
      </w:r>
      <w:r>
        <w:t>→</w:t>
      </w:r>
      <w:r>
        <w:tab/>
      </w:r>
      <w:proofErr w:type="spellStart"/>
      <w:r>
        <w:rPr>
          <w:rFonts w:ascii="SimSun" w:eastAsia="SimSun" w:hAnsi="SimSun" w:hint="eastAsia"/>
        </w:rPr>
        <w:t>成品入箱</w:t>
      </w:r>
      <w:proofErr w:type="spellEnd"/>
    </w:p>
    <w:p w:rsidR="00E1540A" w:rsidRDefault="00E1540A">
      <w:pPr>
        <w:pStyle w:val="a3"/>
        <w:rPr>
          <w:rFonts w:ascii="SimSun"/>
          <w:sz w:val="19"/>
        </w:rPr>
      </w:pPr>
    </w:p>
    <w:p w:rsidR="00E1540A" w:rsidRDefault="00654145">
      <w:pPr>
        <w:pStyle w:val="a4"/>
        <w:numPr>
          <w:ilvl w:val="3"/>
          <w:numId w:val="2"/>
        </w:numPr>
        <w:tabs>
          <w:tab w:val="left" w:pos="430"/>
        </w:tabs>
        <w:ind w:hanging="212"/>
        <w:rPr>
          <w:sz w:val="21"/>
        </w:rPr>
      </w:pPr>
      <w:r>
        <w:rPr>
          <w:sz w:val="21"/>
        </w:rPr>
        <w:t>Production flow</w:t>
      </w:r>
      <w:r>
        <w:rPr>
          <w:spacing w:val="-3"/>
          <w:sz w:val="21"/>
        </w:rPr>
        <w:t xml:space="preserve"> </w:t>
      </w:r>
      <w:r>
        <w:rPr>
          <w:sz w:val="21"/>
        </w:rPr>
        <w:t>chart</w:t>
      </w:r>
    </w:p>
    <w:p w:rsidR="00E1540A" w:rsidRDefault="00E1540A">
      <w:pPr>
        <w:pStyle w:val="a3"/>
        <w:spacing w:before="6"/>
        <w:rPr>
          <w:sz w:val="22"/>
        </w:rPr>
      </w:pPr>
    </w:p>
    <w:p w:rsidR="00E1540A" w:rsidRDefault="00654145">
      <w:pPr>
        <w:pStyle w:val="a3"/>
        <w:spacing w:line="496" w:lineRule="auto"/>
        <w:ind w:left="218" w:right="377"/>
        <w:jc w:val="both"/>
      </w:pPr>
      <w:proofErr w:type="spellStart"/>
      <w:r>
        <w:t>Nowoven</w:t>
      </w:r>
      <w:proofErr w:type="spellEnd"/>
      <w:r>
        <w:t xml:space="preserve"> insertion → Nose bridge → Welding embossing → Punch valve hole → Traction → Printed trademark→ Welding ear bands → Folding → Welding edges → Cut-out → Close-up → Finished products in the box</w:t>
      </w:r>
    </w:p>
    <w:p w:rsidR="00E1540A" w:rsidRDefault="00654145">
      <w:pPr>
        <w:pStyle w:val="a3"/>
        <w:spacing w:line="256" w:lineRule="exact"/>
        <w:ind w:left="218"/>
        <w:rPr>
          <w:rFonts w:ascii="SimSun" w:eastAsia="SimSun"/>
        </w:rPr>
      </w:pPr>
      <w:r>
        <w:t>3</w:t>
      </w:r>
      <w:r>
        <w:rPr>
          <w:rFonts w:ascii="SimSun" w:eastAsia="SimSun" w:hint="eastAsia"/>
        </w:rPr>
        <w:t>、机组整厂生产设备</w:t>
      </w:r>
    </w:p>
    <w:p w:rsidR="00E1540A" w:rsidRDefault="00E1540A">
      <w:pPr>
        <w:pStyle w:val="a3"/>
        <w:spacing w:before="2"/>
        <w:rPr>
          <w:rFonts w:ascii="SimSun"/>
          <w:sz w:val="19"/>
        </w:rPr>
      </w:pPr>
    </w:p>
    <w:p w:rsidR="00E1540A" w:rsidRDefault="00654145">
      <w:pPr>
        <w:pStyle w:val="2"/>
        <w:numPr>
          <w:ilvl w:val="3"/>
          <w:numId w:val="2"/>
        </w:numPr>
        <w:tabs>
          <w:tab w:val="left" w:pos="426"/>
        </w:tabs>
        <w:ind w:left="425" w:hanging="208"/>
      </w:pPr>
      <w:r>
        <w:t>The whole plant production</w:t>
      </w:r>
      <w:r>
        <w:rPr>
          <w:spacing w:val="-5"/>
        </w:rPr>
        <w:t xml:space="preserve"> </w:t>
      </w:r>
      <w:r>
        <w:t>equipment</w:t>
      </w:r>
    </w:p>
    <w:p w:rsidR="00E1540A" w:rsidRDefault="00E1540A">
      <w:pPr>
        <w:pStyle w:val="a3"/>
        <w:spacing w:before="6"/>
        <w:rPr>
          <w:b/>
          <w:sz w:val="18"/>
        </w:rPr>
      </w:pPr>
    </w:p>
    <w:p w:rsidR="00E1540A" w:rsidRDefault="00654145">
      <w:pPr>
        <w:pStyle w:val="a3"/>
        <w:tabs>
          <w:tab w:val="left" w:pos="4358"/>
        </w:tabs>
        <w:ind w:left="218"/>
        <w:rPr>
          <w:rFonts w:ascii="SimSun" w:eastAsia="SimSun"/>
        </w:rPr>
      </w:pPr>
      <w:r>
        <w:t>1</w:t>
      </w:r>
      <w:r>
        <w:rPr>
          <w:rFonts w:ascii="SimSun" w:eastAsia="SimSun" w:hint="eastAsia"/>
        </w:rPr>
        <w:t>〉放卷机构（</w:t>
      </w:r>
      <w:r>
        <w:t xml:space="preserve">6 </w:t>
      </w:r>
      <w:proofErr w:type="spellStart"/>
      <w:r>
        <w:rPr>
          <w:rFonts w:ascii="SimSun" w:eastAsia="SimSun" w:hint="eastAsia"/>
        </w:rPr>
        <w:t>工位</w:t>
      </w:r>
      <w:proofErr w:type="spellEnd"/>
      <w:r>
        <w:rPr>
          <w:rFonts w:ascii="SimSun" w:eastAsia="SimSun" w:hint="eastAsia"/>
        </w:rPr>
        <w:t>）</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464"/>
        </w:tabs>
        <w:ind w:left="218"/>
        <w:jc w:val="both"/>
      </w:pPr>
      <w:r>
        <w:t>1&gt;Unwinding mechanism</w:t>
      </w:r>
      <w:r>
        <w:rPr>
          <w:spacing w:val="-10"/>
        </w:rPr>
        <w:t xml:space="preserve"> </w:t>
      </w:r>
      <w:r>
        <w:t>(6</w:t>
      </w:r>
      <w:r>
        <w:rPr>
          <w:spacing w:val="-2"/>
        </w:rPr>
        <w:t xml:space="preserve"> </w:t>
      </w:r>
      <w:r>
        <w:t>stations)</w:t>
      </w:r>
      <w:r>
        <w:tab/>
        <w:t>1 set</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2</w:t>
      </w:r>
      <w:r>
        <w:rPr>
          <w:rFonts w:ascii="SimSun" w:eastAsia="SimSun" w:hint="eastAsia"/>
        </w:rPr>
        <w:t>〉鼻梁条放卷机构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7"/>
        </w:tabs>
        <w:spacing w:line="444" w:lineRule="auto"/>
        <w:ind w:left="218" w:right="5423"/>
        <w:rPr>
          <w:rFonts w:ascii="SimSun" w:eastAsia="SimSun"/>
        </w:rPr>
      </w:pPr>
      <w:r>
        <w:t>2&gt;Nose bridge strip</w:t>
      </w:r>
      <w:r>
        <w:rPr>
          <w:spacing w:val="-10"/>
        </w:rPr>
        <w:t xml:space="preserve"> </w:t>
      </w:r>
      <w:r>
        <w:t>unwinding</w:t>
      </w:r>
      <w:r>
        <w:rPr>
          <w:spacing w:val="-4"/>
        </w:rPr>
        <w:t xml:space="preserve"> </w:t>
      </w:r>
      <w:r>
        <w:t>mechanism</w:t>
      </w:r>
      <w:r>
        <w:tab/>
        <w:t>1 set 3</w:t>
      </w:r>
      <w:r>
        <w:rPr>
          <w:rFonts w:ascii="SimSun" w:eastAsia="SimSun" w:hint="eastAsia"/>
        </w:rPr>
        <w:t>〉鼻梁条校直机构</w:t>
      </w:r>
      <w:r>
        <w:rPr>
          <w:rFonts w:ascii="SimSun" w:eastAsia="SimSun" w:hint="eastAsia"/>
        </w:rPr>
        <w:tab/>
      </w:r>
      <w:proofErr w:type="spellStart"/>
      <w:r>
        <w:rPr>
          <w:rFonts w:ascii="SimSun" w:eastAsia="SimSun" w:hint="eastAsia"/>
        </w:rPr>
        <w:t>一</w:t>
      </w:r>
      <w:r>
        <w:rPr>
          <w:rFonts w:ascii="SimSun" w:eastAsia="SimSun" w:hint="eastAsia"/>
          <w:spacing w:val="-16"/>
        </w:rPr>
        <w:t>套</w:t>
      </w:r>
      <w:proofErr w:type="spellEnd"/>
    </w:p>
    <w:p w:rsidR="00E1540A" w:rsidRDefault="00654145">
      <w:pPr>
        <w:pStyle w:val="a3"/>
        <w:tabs>
          <w:tab w:val="left" w:pos="4358"/>
        </w:tabs>
        <w:spacing w:line="217" w:lineRule="exact"/>
        <w:ind w:left="218"/>
      </w:pPr>
      <w:r>
        <w:t>3&gt; Nose bridge</w:t>
      </w:r>
      <w:r>
        <w:rPr>
          <w:spacing w:val="-6"/>
        </w:rPr>
        <w:t xml:space="preserve"> </w:t>
      </w:r>
      <w:r>
        <w:t>straightening</w:t>
      </w:r>
      <w:r>
        <w:rPr>
          <w:spacing w:val="-2"/>
        </w:rPr>
        <w:t xml:space="preserve"> </w:t>
      </w:r>
      <w:r>
        <w:t>mechanism</w:t>
      </w:r>
      <w:r>
        <w:tab/>
        <w:t>1 set</w:t>
      </w:r>
    </w:p>
    <w:p w:rsidR="00E1540A" w:rsidRDefault="00E1540A">
      <w:pPr>
        <w:pStyle w:val="a3"/>
        <w:spacing w:before="10"/>
      </w:pPr>
    </w:p>
    <w:p w:rsidR="00E1540A" w:rsidRDefault="00654145">
      <w:pPr>
        <w:pStyle w:val="a3"/>
        <w:tabs>
          <w:tab w:val="left" w:pos="4419"/>
        </w:tabs>
        <w:ind w:left="218"/>
        <w:rPr>
          <w:rFonts w:ascii="SimSun" w:eastAsia="SimSun"/>
        </w:rPr>
      </w:pPr>
      <w:r>
        <w:t>4</w:t>
      </w:r>
      <w:r>
        <w:rPr>
          <w:rFonts w:ascii="SimSun" w:eastAsia="SimSun" w:hint="eastAsia"/>
        </w:rPr>
        <w:t>〉鼻梁条驱动、裁切机构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7"/>
        </w:rPr>
      </w:pPr>
    </w:p>
    <w:p w:rsidR="00E1540A" w:rsidRDefault="00654145">
      <w:pPr>
        <w:pStyle w:val="a3"/>
        <w:tabs>
          <w:tab w:val="left" w:pos="4384"/>
        </w:tabs>
        <w:ind w:left="218"/>
      </w:pPr>
      <w:r>
        <w:t>4&gt; Nose bridge driving and</w:t>
      </w:r>
      <w:r>
        <w:rPr>
          <w:spacing w:val="-11"/>
        </w:rPr>
        <w:t xml:space="preserve"> </w:t>
      </w:r>
      <w:r>
        <w:t>cutting</w:t>
      </w:r>
      <w:r>
        <w:rPr>
          <w:spacing w:val="-1"/>
        </w:rPr>
        <w:t xml:space="preserve"> </w:t>
      </w:r>
      <w:r>
        <w:t>mechanism</w:t>
      </w:r>
      <w:r>
        <w:tab/>
        <w:t>1 set</w:t>
      </w:r>
    </w:p>
    <w:p w:rsidR="00E1540A" w:rsidRDefault="00E1540A">
      <w:pPr>
        <w:sectPr w:rsidR="00E1540A">
          <w:pgSz w:w="11910" w:h="16840"/>
          <w:pgMar w:top="1180" w:right="500" w:bottom="940" w:left="1200" w:header="964" w:footer="753" w:gutter="0"/>
          <w:cols w:space="720"/>
        </w:sectPr>
      </w:pPr>
    </w:p>
    <w:p w:rsidR="00E1540A" w:rsidRDefault="00654145">
      <w:pPr>
        <w:pStyle w:val="a3"/>
        <w:tabs>
          <w:tab w:val="left" w:pos="4358"/>
        </w:tabs>
        <w:spacing w:before="159"/>
        <w:ind w:left="218"/>
        <w:rPr>
          <w:rFonts w:ascii="SimSun" w:eastAsia="SimSun"/>
        </w:rPr>
      </w:pPr>
      <w:r>
        <w:lastRenderedPageBreak/>
        <w:t>5</w:t>
      </w:r>
      <w:r>
        <w:rPr>
          <w:rFonts w:ascii="SimSun" w:eastAsia="SimSun" w:hint="eastAsia"/>
        </w:rPr>
        <w:t>〉鼻梁条放入机构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8"/>
          <w:tab w:val="left" w:pos="4390"/>
        </w:tabs>
        <w:spacing w:line="444" w:lineRule="auto"/>
        <w:ind w:left="218" w:right="5421"/>
        <w:rPr>
          <w:rFonts w:ascii="SimSun" w:eastAsia="SimSun"/>
        </w:rPr>
      </w:pPr>
      <w:r>
        <w:t>5&gt; Nose bridge strip</w:t>
      </w:r>
      <w:r>
        <w:rPr>
          <w:spacing w:val="-11"/>
        </w:rPr>
        <w:t xml:space="preserve"> </w:t>
      </w:r>
      <w:r>
        <w:t>placement</w:t>
      </w:r>
      <w:r>
        <w:rPr>
          <w:spacing w:val="-2"/>
        </w:rPr>
        <w:t xml:space="preserve"> </w:t>
      </w:r>
      <w:r>
        <w:t>mechanism</w:t>
      </w:r>
      <w:r>
        <w:tab/>
      </w:r>
      <w:r>
        <w:tab/>
        <w:t xml:space="preserve">1 </w:t>
      </w:r>
      <w:r>
        <w:rPr>
          <w:spacing w:val="-7"/>
        </w:rPr>
        <w:t xml:space="preserve">set </w:t>
      </w:r>
      <w:r>
        <w:t>6</w:t>
      </w:r>
      <w:r>
        <w:rPr>
          <w:rFonts w:ascii="SimSun" w:eastAsia="SimSun" w:hint="eastAsia"/>
        </w:rPr>
        <w:t>〉花型焊接装置</w:t>
      </w:r>
      <w:r>
        <w:rPr>
          <w:rFonts w:ascii="SimSun" w:eastAsia="SimSun" w:hint="eastAsia"/>
        </w:rPr>
        <w:tab/>
      </w:r>
      <w:proofErr w:type="spellStart"/>
      <w:r>
        <w:rPr>
          <w:rFonts w:ascii="SimSun" w:eastAsia="SimSun" w:hint="eastAsia"/>
        </w:rPr>
        <w:t>一</w:t>
      </w:r>
      <w:r>
        <w:rPr>
          <w:rFonts w:ascii="SimSun" w:eastAsia="SimSun" w:hint="eastAsia"/>
          <w:spacing w:val="-15"/>
        </w:rPr>
        <w:t>套</w:t>
      </w:r>
      <w:proofErr w:type="spellEnd"/>
    </w:p>
    <w:p w:rsidR="00E1540A" w:rsidRDefault="00654145">
      <w:pPr>
        <w:pStyle w:val="a3"/>
        <w:tabs>
          <w:tab w:val="left" w:pos="4358"/>
        </w:tabs>
        <w:spacing w:line="217" w:lineRule="exact"/>
        <w:ind w:left="218"/>
      </w:pPr>
      <w:r>
        <w:t>6&gt;Flow</w:t>
      </w:r>
      <w:r>
        <w:rPr>
          <w:spacing w:val="-3"/>
        </w:rPr>
        <w:t xml:space="preserve"> </w:t>
      </w:r>
      <w:r>
        <w:t>welding</w:t>
      </w:r>
      <w:r>
        <w:rPr>
          <w:spacing w:val="-2"/>
        </w:rPr>
        <w:t xml:space="preserve"> </w:t>
      </w:r>
      <w:r>
        <w:t>device</w:t>
      </w:r>
      <w:r>
        <w:tab/>
        <w:t>1</w:t>
      </w:r>
      <w:r>
        <w:rPr>
          <w:spacing w:val="-1"/>
        </w:rPr>
        <w:t xml:space="preserve"> </w:t>
      </w:r>
      <w:r>
        <w:t>set</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7</w:t>
      </w:r>
      <w:r>
        <w:rPr>
          <w:rFonts w:ascii="SimSun" w:eastAsia="SimSun" w:hint="eastAsia"/>
        </w:rPr>
        <w:t>〉阀孔裁切机构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91"/>
        </w:tabs>
        <w:ind w:left="218"/>
      </w:pPr>
      <w:r>
        <w:t xml:space="preserve">7&gt; </w:t>
      </w:r>
      <w:r>
        <w:rPr>
          <w:spacing w:val="-6"/>
        </w:rPr>
        <w:t xml:space="preserve">Valve </w:t>
      </w:r>
      <w:r>
        <w:t>hole</w:t>
      </w:r>
      <w:r>
        <w:rPr>
          <w:spacing w:val="-1"/>
        </w:rPr>
        <w:t xml:space="preserve"> </w:t>
      </w:r>
      <w:r>
        <w:t>cutting</w:t>
      </w:r>
      <w:r>
        <w:rPr>
          <w:spacing w:val="-1"/>
        </w:rPr>
        <w:t xml:space="preserve"> </w:t>
      </w:r>
      <w:r>
        <w:t>mechanism</w:t>
      </w:r>
      <w:r>
        <w:tab/>
        <w:t>1</w:t>
      </w:r>
      <w:r>
        <w:rPr>
          <w:spacing w:val="-1"/>
        </w:rPr>
        <w:t xml:space="preserve"> </w:t>
      </w:r>
      <w:r>
        <w:t>set</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8</w:t>
      </w:r>
      <w:r>
        <w:rPr>
          <w:rFonts w:ascii="SimSun" w:eastAsia="SimSun" w:hint="eastAsia"/>
        </w:rPr>
        <w:t>〉牵引机构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8"/>
        </w:tabs>
        <w:ind w:left="218"/>
      </w:pPr>
      <w:r>
        <w:t>8&gt; One set of</w:t>
      </w:r>
      <w:r>
        <w:rPr>
          <w:spacing w:val="-5"/>
        </w:rPr>
        <w:t xml:space="preserve"> </w:t>
      </w:r>
      <w:r>
        <w:t>traction mechanism</w:t>
      </w:r>
      <w:r>
        <w:tab/>
        <w:t>1 set</w:t>
      </w:r>
    </w:p>
    <w:p w:rsidR="00E1540A" w:rsidRDefault="00E1540A">
      <w:pPr>
        <w:pStyle w:val="a3"/>
        <w:spacing w:before="9"/>
        <w:rPr>
          <w:sz w:val="17"/>
        </w:rPr>
      </w:pPr>
    </w:p>
    <w:p w:rsidR="00E1540A" w:rsidRDefault="00654145">
      <w:pPr>
        <w:pStyle w:val="a3"/>
        <w:tabs>
          <w:tab w:val="left" w:pos="4358"/>
        </w:tabs>
        <w:spacing w:before="1"/>
        <w:ind w:left="218"/>
        <w:rPr>
          <w:rFonts w:ascii="SimSun" w:eastAsia="SimSun"/>
        </w:rPr>
      </w:pPr>
      <w:r>
        <w:t>9</w:t>
      </w:r>
      <w:r>
        <w:rPr>
          <w:rFonts w:ascii="SimSun" w:eastAsia="SimSun" w:hint="eastAsia"/>
        </w:rPr>
        <w:t>〉印商标机构</w:t>
      </w:r>
      <w:r>
        <w:rPr>
          <w:rFonts w:ascii="SimSun" w:eastAsia="SimSun" w:hint="eastAsia"/>
        </w:rPr>
        <w:tab/>
      </w:r>
      <w:proofErr w:type="spellStart"/>
      <w:r>
        <w:rPr>
          <w:rFonts w:ascii="SimSun" w:eastAsia="SimSun" w:hint="eastAsia"/>
        </w:rPr>
        <w:t>二套</w:t>
      </w:r>
      <w:proofErr w:type="spellEnd"/>
    </w:p>
    <w:p w:rsidR="00E1540A" w:rsidRDefault="00654145">
      <w:pPr>
        <w:pStyle w:val="a3"/>
        <w:tabs>
          <w:tab w:val="left" w:pos="4438"/>
        </w:tabs>
        <w:spacing w:before="190"/>
        <w:ind w:left="218"/>
      </w:pPr>
      <w:r>
        <w:t xml:space="preserve">9 </w:t>
      </w:r>
      <w:r>
        <w:rPr>
          <w:rFonts w:ascii="SimSun" w:eastAsia="SimSun" w:hint="eastAsia"/>
        </w:rPr>
        <w:t>〉</w:t>
      </w:r>
      <w:r>
        <w:rPr>
          <w:rFonts w:ascii="SimSun" w:eastAsia="SimSun" w:hint="eastAsia"/>
          <w:spacing w:val="-54"/>
        </w:rPr>
        <w:t xml:space="preserve"> </w:t>
      </w:r>
      <w:proofErr w:type="gramStart"/>
      <w:r>
        <w:rPr>
          <w:spacing w:val="-6"/>
        </w:rPr>
        <w:t>Two</w:t>
      </w:r>
      <w:proofErr w:type="gramEnd"/>
      <w:r>
        <w:rPr>
          <w:spacing w:val="-6"/>
        </w:rPr>
        <w:t xml:space="preserve"> </w:t>
      </w:r>
      <w:r>
        <w:t>sets of trademark</w:t>
      </w:r>
      <w:r>
        <w:rPr>
          <w:spacing w:val="-1"/>
        </w:rPr>
        <w:t xml:space="preserve"> </w:t>
      </w:r>
      <w:r>
        <w:t>agencies</w:t>
      </w:r>
      <w:r>
        <w:tab/>
        <w:t>2 sets</w:t>
      </w:r>
    </w:p>
    <w:p w:rsidR="00E1540A" w:rsidRDefault="00654145">
      <w:pPr>
        <w:pStyle w:val="a3"/>
        <w:tabs>
          <w:tab w:val="left" w:pos="4358"/>
        </w:tabs>
        <w:spacing w:before="191"/>
        <w:ind w:left="218"/>
        <w:rPr>
          <w:rFonts w:ascii="SimSun" w:eastAsia="SimSun"/>
        </w:rPr>
      </w:pPr>
      <w:r>
        <w:t>10</w:t>
      </w:r>
      <w:r>
        <w:rPr>
          <w:rFonts w:ascii="SimSun" w:eastAsia="SimSun" w:hint="eastAsia"/>
        </w:rPr>
        <w:t>〉自动焊接耳带机构</w:t>
      </w:r>
      <w:r>
        <w:rPr>
          <w:rFonts w:ascii="SimSun" w:eastAsia="SimSun" w:hint="eastAsia"/>
        </w:rPr>
        <w:tab/>
      </w:r>
      <w:proofErr w:type="spellStart"/>
      <w:r>
        <w:rPr>
          <w:rFonts w:ascii="SimSun" w:eastAsia="SimSun" w:hint="eastAsia"/>
        </w:rPr>
        <w:t>二套</w:t>
      </w:r>
      <w:proofErr w:type="spellEnd"/>
    </w:p>
    <w:p w:rsidR="00E1540A" w:rsidRDefault="00654145">
      <w:pPr>
        <w:pStyle w:val="a3"/>
        <w:tabs>
          <w:tab w:val="left" w:pos="4358"/>
          <w:tab w:val="left" w:pos="5306"/>
        </w:tabs>
        <w:spacing w:before="192" w:line="410" w:lineRule="auto"/>
        <w:ind w:left="218" w:right="4421"/>
        <w:rPr>
          <w:rFonts w:ascii="SimSun" w:eastAsia="SimSun"/>
        </w:rPr>
      </w:pPr>
      <w:r>
        <w:t xml:space="preserve">10 </w:t>
      </w:r>
      <w:r>
        <w:rPr>
          <w:rFonts w:ascii="SimSun" w:eastAsia="SimSun" w:hint="eastAsia"/>
        </w:rPr>
        <w:t>〉</w:t>
      </w:r>
      <w:r>
        <w:rPr>
          <w:rFonts w:ascii="SimSun" w:eastAsia="SimSun" w:hint="eastAsia"/>
          <w:spacing w:val="-60"/>
        </w:rPr>
        <w:t xml:space="preserve"> </w:t>
      </w:r>
      <w:proofErr w:type="gramStart"/>
      <w:r>
        <w:rPr>
          <w:spacing w:val="-6"/>
        </w:rPr>
        <w:t>Two</w:t>
      </w:r>
      <w:proofErr w:type="gramEnd"/>
      <w:r>
        <w:rPr>
          <w:spacing w:val="-6"/>
        </w:rPr>
        <w:t xml:space="preserve"> </w:t>
      </w:r>
      <w:r>
        <w:t>sets of automatic welding ear strap</w:t>
      </w:r>
      <w:r>
        <w:rPr>
          <w:spacing w:val="-1"/>
        </w:rPr>
        <w:t xml:space="preserve"> </w:t>
      </w:r>
      <w:r>
        <w:t>mechanism</w:t>
      </w:r>
      <w:r>
        <w:tab/>
        <w:t xml:space="preserve">2 </w:t>
      </w:r>
      <w:r>
        <w:rPr>
          <w:spacing w:val="-4"/>
        </w:rPr>
        <w:t>sets 11</w:t>
      </w:r>
      <w:r>
        <w:rPr>
          <w:rFonts w:ascii="SimSun" w:eastAsia="SimSun" w:hint="eastAsia"/>
        </w:rPr>
        <w:t>〉焊接耳带自动伺服追剪机构</w:t>
      </w:r>
      <w:r>
        <w:rPr>
          <w:rFonts w:ascii="SimSun" w:eastAsia="SimSun" w:hint="eastAsia"/>
        </w:rPr>
        <w:tab/>
      </w:r>
      <w:proofErr w:type="spellStart"/>
      <w:r>
        <w:rPr>
          <w:rFonts w:ascii="SimSun" w:eastAsia="SimSun" w:hint="eastAsia"/>
        </w:rPr>
        <w:t>一套</w:t>
      </w:r>
      <w:proofErr w:type="spellEnd"/>
    </w:p>
    <w:p w:rsidR="00E1540A" w:rsidRDefault="00654145">
      <w:pPr>
        <w:pStyle w:val="a3"/>
        <w:tabs>
          <w:tab w:val="left" w:pos="4358"/>
          <w:tab w:val="left" w:pos="6554"/>
        </w:tabs>
        <w:spacing w:line="410" w:lineRule="auto"/>
        <w:ind w:left="218" w:right="3256" w:hanging="1"/>
        <w:rPr>
          <w:rFonts w:ascii="SimSun" w:eastAsia="SimSun"/>
        </w:rPr>
      </w:pPr>
      <w:r>
        <w:rPr>
          <w:spacing w:val="-4"/>
        </w:rPr>
        <w:t>11</w:t>
      </w:r>
      <w:r>
        <w:rPr>
          <w:rFonts w:ascii="SimSun" w:eastAsia="SimSun" w:hint="eastAsia"/>
        </w:rPr>
        <w:t>〉</w:t>
      </w:r>
      <w:r>
        <w:rPr>
          <w:rFonts w:ascii="SimSun" w:eastAsia="SimSun" w:hint="eastAsia"/>
          <w:spacing w:val="-2"/>
        </w:rPr>
        <w:t xml:space="preserve"> </w:t>
      </w:r>
      <w:proofErr w:type="gramStart"/>
      <w:r>
        <w:t>A</w:t>
      </w:r>
      <w:proofErr w:type="gramEnd"/>
      <w:r>
        <w:rPr>
          <w:spacing w:val="-14"/>
        </w:rPr>
        <w:t xml:space="preserve"> </w:t>
      </w:r>
      <w:r>
        <w:t>set</w:t>
      </w:r>
      <w:r>
        <w:rPr>
          <w:spacing w:val="-2"/>
        </w:rPr>
        <w:t xml:space="preserve"> </w:t>
      </w:r>
      <w:r>
        <w:t>of</w:t>
      </w:r>
      <w:r>
        <w:rPr>
          <w:spacing w:val="-1"/>
        </w:rPr>
        <w:t xml:space="preserve"> </w:t>
      </w:r>
      <w:r>
        <w:t>automatic</w:t>
      </w:r>
      <w:r>
        <w:rPr>
          <w:spacing w:val="-1"/>
        </w:rPr>
        <w:t xml:space="preserve"> </w:t>
      </w:r>
      <w:r>
        <w:t>servo</w:t>
      </w:r>
      <w:r>
        <w:rPr>
          <w:spacing w:val="-1"/>
        </w:rPr>
        <w:t xml:space="preserve"> </w:t>
      </w:r>
      <w:r>
        <w:t>shearing</w:t>
      </w:r>
      <w:r>
        <w:rPr>
          <w:spacing w:val="-1"/>
        </w:rPr>
        <w:t xml:space="preserve"> </w:t>
      </w:r>
      <w:r>
        <w:t>mechanism</w:t>
      </w:r>
      <w:r>
        <w:rPr>
          <w:spacing w:val="-4"/>
        </w:rPr>
        <w:t xml:space="preserve"> </w:t>
      </w:r>
      <w:r>
        <w:t>for</w:t>
      </w:r>
      <w:r>
        <w:rPr>
          <w:spacing w:val="-1"/>
        </w:rPr>
        <w:t xml:space="preserve"> </w:t>
      </w:r>
      <w:r>
        <w:t>welding</w:t>
      </w:r>
      <w:r>
        <w:rPr>
          <w:spacing w:val="-1"/>
        </w:rPr>
        <w:t xml:space="preserve"> </w:t>
      </w:r>
      <w:r>
        <w:t>ear</w:t>
      </w:r>
      <w:r>
        <w:rPr>
          <w:spacing w:val="-2"/>
        </w:rPr>
        <w:t xml:space="preserve"> </w:t>
      </w:r>
      <w:r>
        <w:t>band</w:t>
      </w:r>
      <w:r>
        <w:tab/>
        <w:t xml:space="preserve">1 </w:t>
      </w:r>
      <w:r>
        <w:rPr>
          <w:spacing w:val="-7"/>
        </w:rPr>
        <w:t xml:space="preserve">set </w:t>
      </w:r>
      <w:r>
        <w:t>12</w:t>
      </w:r>
      <w:r>
        <w:rPr>
          <w:rFonts w:ascii="SimSun" w:eastAsia="SimSun" w:hint="eastAsia"/>
        </w:rPr>
        <w:t>〉对折叠机构</w:t>
      </w:r>
      <w:r>
        <w:rPr>
          <w:rFonts w:ascii="SimSun" w:eastAsia="SimSun" w:hint="eastAsia"/>
        </w:rPr>
        <w:tab/>
      </w:r>
      <w:proofErr w:type="spellStart"/>
      <w:r>
        <w:rPr>
          <w:rFonts w:ascii="SimSun" w:eastAsia="SimSun" w:hint="eastAsia"/>
        </w:rPr>
        <w:t>一套</w:t>
      </w:r>
      <w:proofErr w:type="spellEnd"/>
    </w:p>
    <w:p w:rsidR="00E1540A" w:rsidRDefault="00654145">
      <w:pPr>
        <w:pStyle w:val="a3"/>
        <w:tabs>
          <w:tab w:val="left" w:pos="4430"/>
        </w:tabs>
        <w:ind w:left="218"/>
      </w:pPr>
      <w:r>
        <w:t xml:space="preserve">12 </w:t>
      </w:r>
      <w:r>
        <w:rPr>
          <w:rFonts w:ascii="SimSun" w:eastAsia="SimSun" w:hint="eastAsia"/>
        </w:rPr>
        <w:t>〉</w:t>
      </w:r>
      <w:r>
        <w:rPr>
          <w:rFonts w:ascii="SimSun" w:eastAsia="SimSun" w:hint="eastAsia"/>
          <w:spacing w:val="-62"/>
        </w:rPr>
        <w:t xml:space="preserve"> </w:t>
      </w:r>
      <w:proofErr w:type="gramStart"/>
      <w:r>
        <w:t>One</w:t>
      </w:r>
      <w:proofErr w:type="gramEnd"/>
      <w:r>
        <w:t xml:space="preserve"> set of folding</w:t>
      </w:r>
      <w:r>
        <w:rPr>
          <w:spacing w:val="-1"/>
        </w:rPr>
        <w:t xml:space="preserve"> </w:t>
      </w:r>
      <w:r>
        <w:t>mechanism</w:t>
      </w:r>
      <w:r>
        <w:tab/>
        <w:t>1 set</w:t>
      </w:r>
    </w:p>
    <w:p w:rsidR="00E1540A" w:rsidRDefault="00654145">
      <w:pPr>
        <w:pStyle w:val="a3"/>
        <w:tabs>
          <w:tab w:val="left" w:pos="4358"/>
        </w:tabs>
        <w:spacing w:before="190"/>
        <w:ind w:left="218"/>
        <w:rPr>
          <w:rFonts w:ascii="SimSun" w:eastAsia="SimSun"/>
        </w:rPr>
      </w:pPr>
      <w:r>
        <w:t>13</w:t>
      </w:r>
      <w:r>
        <w:rPr>
          <w:rFonts w:ascii="SimSun" w:eastAsia="SimSun" w:hint="eastAsia"/>
        </w:rPr>
        <w:t>〉焊接边缘机构</w:t>
      </w:r>
      <w:r>
        <w:rPr>
          <w:rFonts w:ascii="SimSun" w:eastAsia="SimSun" w:hint="eastAsia"/>
        </w:rPr>
        <w:tab/>
      </w:r>
      <w:proofErr w:type="spellStart"/>
      <w:r>
        <w:rPr>
          <w:rFonts w:ascii="SimSun" w:eastAsia="SimSun" w:hint="eastAsia"/>
        </w:rPr>
        <w:t>一套</w:t>
      </w:r>
      <w:proofErr w:type="spellEnd"/>
    </w:p>
    <w:p w:rsidR="00E1540A" w:rsidRDefault="00654145">
      <w:pPr>
        <w:pStyle w:val="a3"/>
        <w:tabs>
          <w:tab w:val="left" w:pos="4378"/>
        </w:tabs>
        <w:spacing w:before="191"/>
        <w:ind w:left="218"/>
      </w:pPr>
      <w:r>
        <w:t xml:space="preserve">13 </w:t>
      </w:r>
      <w:r>
        <w:rPr>
          <w:rFonts w:ascii="SimSun" w:eastAsia="SimSun" w:hint="eastAsia"/>
        </w:rPr>
        <w:t>〉</w:t>
      </w:r>
      <w:r>
        <w:rPr>
          <w:rFonts w:ascii="SimSun" w:eastAsia="SimSun" w:hint="eastAsia"/>
          <w:spacing w:val="-52"/>
        </w:rPr>
        <w:t xml:space="preserve"> </w:t>
      </w:r>
      <w:r>
        <w:rPr>
          <w:spacing w:val="-3"/>
        </w:rPr>
        <w:t xml:space="preserve">Welding </w:t>
      </w:r>
      <w:r>
        <w:t>edge</w:t>
      </w:r>
      <w:r>
        <w:rPr>
          <w:spacing w:val="-2"/>
        </w:rPr>
        <w:t xml:space="preserve"> </w:t>
      </w:r>
      <w:r>
        <w:t>mechanism</w:t>
      </w:r>
      <w:r>
        <w:tab/>
        <w:t>1</w:t>
      </w:r>
      <w:r>
        <w:rPr>
          <w:spacing w:val="-2"/>
        </w:rPr>
        <w:t xml:space="preserve"> </w:t>
      </w:r>
      <w:r>
        <w:t>set</w:t>
      </w:r>
    </w:p>
    <w:p w:rsidR="00E1540A" w:rsidRDefault="00654145">
      <w:pPr>
        <w:pStyle w:val="a3"/>
        <w:tabs>
          <w:tab w:val="left" w:pos="4358"/>
        </w:tabs>
        <w:spacing w:before="191"/>
        <w:ind w:left="218"/>
        <w:rPr>
          <w:rFonts w:ascii="SimSun" w:eastAsia="SimSun"/>
        </w:rPr>
      </w:pPr>
      <w:r>
        <w:t>14</w:t>
      </w:r>
      <w:r>
        <w:rPr>
          <w:rFonts w:ascii="SimSun" w:eastAsia="SimSun" w:hint="eastAsia"/>
        </w:rPr>
        <w:t>〉焊接边缘自动伺服追剪机构</w:t>
      </w:r>
      <w:r>
        <w:rPr>
          <w:rFonts w:ascii="SimSun" w:eastAsia="SimSun" w:hint="eastAsia"/>
        </w:rPr>
        <w:tab/>
      </w:r>
      <w:proofErr w:type="spellStart"/>
      <w:r>
        <w:rPr>
          <w:rFonts w:ascii="SimSun" w:eastAsia="SimSun" w:hint="eastAsia"/>
        </w:rPr>
        <w:t>一套</w:t>
      </w:r>
      <w:proofErr w:type="spellEnd"/>
    </w:p>
    <w:p w:rsidR="00E1540A" w:rsidRDefault="00654145">
      <w:pPr>
        <w:pStyle w:val="a3"/>
        <w:tabs>
          <w:tab w:val="left" w:pos="4358"/>
          <w:tab w:val="left" w:pos="7089"/>
        </w:tabs>
        <w:spacing w:before="191" w:line="410" w:lineRule="auto"/>
        <w:ind w:left="218" w:right="2721"/>
        <w:rPr>
          <w:rFonts w:ascii="SimSun" w:eastAsia="SimSun"/>
        </w:rPr>
      </w:pPr>
      <w:r>
        <w:t>14</w:t>
      </w:r>
      <w:r>
        <w:rPr>
          <w:rFonts w:ascii="SimSun" w:eastAsia="SimSun" w:hint="eastAsia"/>
        </w:rPr>
        <w:t>〉</w:t>
      </w:r>
      <w:r>
        <w:rPr>
          <w:rFonts w:ascii="SimSun" w:eastAsia="SimSun" w:hint="eastAsia"/>
          <w:spacing w:val="-3"/>
        </w:rPr>
        <w:t xml:space="preserve"> </w:t>
      </w:r>
      <w:proofErr w:type="gramStart"/>
      <w:r>
        <w:t>A</w:t>
      </w:r>
      <w:proofErr w:type="gramEnd"/>
      <w:r>
        <w:rPr>
          <w:spacing w:val="-14"/>
        </w:rPr>
        <w:t xml:space="preserve"> </w:t>
      </w:r>
      <w:r>
        <w:t>set of</w:t>
      </w:r>
      <w:r>
        <w:rPr>
          <w:spacing w:val="-3"/>
        </w:rPr>
        <w:t xml:space="preserve"> </w:t>
      </w:r>
      <w:r>
        <w:t>automatic</w:t>
      </w:r>
      <w:r>
        <w:rPr>
          <w:spacing w:val="-1"/>
        </w:rPr>
        <w:t xml:space="preserve"> </w:t>
      </w:r>
      <w:r>
        <w:t>servo</w:t>
      </w:r>
      <w:r>
        <w:rPr>
          <w:spacing w:val="-2"/>
        </w:rPr>
        <w:t xml:space="preserve"> </w:t>
      </w:r>
      <w:r>
        <w:t>tracking</w:t>
      </w:r>
      <w:r>
        <w:rPr>
          <w:spacing w:val="1"/>
        </w:rPr>
        <w:t xml:space="preserve"> </w:t>
      </w:r>
      <w:r>
        <w:t>shearing</w:t>
      </w:r>
      <w:r>
        <w:rPr>
          <w:spacing w:val="-1"/>
        </w:rPr>
        <w:t xml:space="preserve"> </w:t>
      </w:r>
      <w:r>
        <w:t>mechanism</w:t>
      </w:r>
      <w:r>
        <w:rPr>
          <w:spacing w:val="-4"/>
        </w:rPr>
        <w:t xml:space="preserve"> </w:t>
      </w:r>
      <w:r>
        <w:t>for</w:t>
      </w:r>
      <w:r>
        <w:rPr>
          <w:spacing w:val="-1"/>
        </w:rPr>
        <w:t xml:space="preserve"> </w:t>
      </w:r>
      <w:r>
        <w:t>welding</w:t>
      </w:r>
      <w:r>
        <w:rPr>
          <w:spacing w:val="-1"/>
        </w:rPr>
        <w:t xml:space="preserve"> </w:t>
      </w:r>
      <w:r>
        <w:t>edge</w:t>
      </w:r>
      <w:r>
        <w:tab/>
        <w:t xml:space="preserve">1 </w:t>
      </w:r>
      <w:r>
        <w:rPr>
          <w:spacing w:val="-7"/>
        </w:rPr>
        <w:t xml:space="preserve">set </w:t>
      </w:r>
      <w:r>
        <w:t>15</w:t>
      </w:r>
      <w:r>
        <w:rPr>
          <w:rFonts w:ascii="SimSun" w:eastAsia="SimSun" w:hint="eastAsia"/>
        </w:rPr>
        <w:t>〉切型机构</w:t>
      </w:r>
      <w:r>
        <w:rPr>
          <w:rFonts w:ascii="SimSun" w:eastAsia="SimSun" w:hint="eastAsia"/>
        </w:rPr>
        <w:tab/>
      </w:r>
      <w:proofErr w:type="spellStart"/>
      <w:r>
        <w:rPr>
          <w:rFonts w:ascii="SimSun" w:eastAsia="SimSun" w:hint="eastAsia"/>
        </w:rPr>
        <w:t>一套</w:t>
      </w:r>
      <w:proofErr w:type="spellEnd"/>
    </w:p>
    <w:p w:rsidR="00E1540A" w:rsidRDefault="00654145">
      <w:pPr>
        <w:pStyle w:val="a3"/>
        <w:tabs>
          <w:tab w:val="left" w:pos="4435"/>
        </w:tabs>
        <w:ind w:left="218"/>
      </w:pPr>
      <w:r>
        <w:t xml:space="preserve">15 </w:t>
      </w:r>
      <w:r>
        <w:rPr>
          <w:rFonts w:ascii="SimSun" w:eastAsia="SimSun" w:hint="eastAsia"/>
        </w:rPr>
        <w:t>〉</w:t>
      </w:r>
      <w:r>
        <w:rPr>
          <w:rFonts w:ascii="SimSun" w:eastAsia="SimSun" w:hint="eastAsia"/>
          <w:spacing w:val="-56"/>
        </w:rPr>
        <w:t xml:space="preserve"> </w:t>
      </w:r>
      <w:r>
        <w:t>cutting</w:t>
      </w:r>
      <w:r>
        <w:rPr>
          <w:spacing w:val="-2"/>
        </w:rPr>
        <w:t xml:space="preserve"> </w:t>
      </w:r>
      <w:r>
        <w:t>mechanism</w:t>
      </w:r>
      <w:r>
        <w:tab/>
        <w:t>1</w:t>
      </w:r>
      <w:r>
        <w:rPr>
          <w:spacing w:val="-2"/>
        </w:rPr>
        <w:t xml:space="preserve"> </w:t>
      </w:r>
      <w:r>
        <w:t>set</w:t>
      </w:r>
    </w:p>
    <w:p w:rsidR="00E1540A" w:rsidRDefault="00654145">
      <w:pPr>
        <w:pStyle w:val="a3"/>
        <w:tabs>
          <w:tab w:val="left" w:pos="4418"/>
        </w:tabs>
        <w:spacing w:before="190"/>
        <w:ind w:left="218"/>
        <w:rPr>
          <w:rFonts w:ascii="SimSun" w:eastAsia="SimSun"/>
        </w:rPr>
      </w:pPr>
      <w:r>
        <w:t>16</w:t>
      </w:r>
      <w:r>
        <w:rPr>
          <w:rFonts w:ascii="SimSun" w:eastAsia="SimSun" w:hint="eastAsia"/>
        </w:rPr>
        <w:t>〉快速输送机构</w:t>
      </w:r>
      <w:r>
        <w:rPr>
          <w:rFonts w:ascii="SimSun" w:eastAsia="SimSun" w:hint="eastAsia"/>
        </w:rPr>
        <w:tab/>
      </w:r>
      <w:proofErr w:type="spellStart"/>
      <w:r>
        <w:rPr>
          <w:rFonts w:ascii="SimSun" w:eastAsia="SimSun" w:hint="eastAsia"/>
          <w:spacing w:val="-2"/>
        </w:rPr>
        <w:t>一套</w:t>
      </w:r>
      <w:proofErr w:type="spellEnd"/>
    </w:p>
    <w:p w:rsidR="00E1540A" w:rsidRDefault="00654145">
      <w:pPr>
        <w:pStyle w:val="a3"/>
        <w:tabs>
          <w:tab w:val="left" w:pos="4423"/>
          <w:tab w:val="left" w:pos="4523"/>
        </w:tabs>
        <w:spacing w:before="192" w:line="410" w:lineRule="auto"/>
        <w:ind w:left="218" w:right="5261"/>
        <w:rPr>
          <w:rFonts w:ascii="SimSun" w:eastAsia="SimSun"/>
        </w:rPr>
      </w:pPr>
      <w:r>
        <w:t xml:space="preserve">16 </w:t>
      </w:r>
      <w:r>
        <w:rPr>
          <w:rFonts w:ascii="SimSun" w:eastAsia="SimSun" w:hint="eastAsia"/>
        </w:rPr>
        <w:t>〉</w:t>
      </w:r>
      <w:r>
        <w:rPr>
          <w:rFonts w:ascii="SimSun" w:eastAsia="SimSun" w:hint="eastAsia"/>
          <w:spacing w:val="-71"/>
        </w:rPr>
        <w:t xml:space="preserve"> </w:t>
      </w:r>
      <w:proofErr w:type="gramStart"/>
      <w:r>
        <w:t>A</w:t>
      </w:r>
      <w:proofErr w:type="gramEnd"/>
      <w:r>
        <w:t xml:space="preserve"> set of fast conveying</w:t>
      </w:r>
      <w:r>
        <w:rPr>
          <w:spacing w:val="-1"/>
        </w:rPr>
        <w:t xml:space="preserve"> </w:t>
      </w:r>
      <w:r>
        <w:t>mechanism</w:t>
      </w:r>
      <w:r>
        <w:tab/>
        <w:t>1 set 17</w:t>
      </w:r>
      <w:r>
        <w:rPr>
          <w:rFonts w:ascii="SimSun" w:eastAsia="SimSun" w:hint="eastAsia"/>
        </w:rPr>
        <w:t>〉收边机构</w:t>
      </w:r>
      <w:r>
        <w:rPr>
          <w:rFonts w:ascii="SimSun" w:eastAsia="SimSun" w:hint="eastAsia"/>
        </w:rPr>
        <w:tab/>
      </w:r>
      <w:r>
        <w:rPr>
          <w:rFonts w:ascii="SimSun" w:eastAsia="SimSun" w:hint="eastAsia"/>
        </w:rPr>
        <w:tab/>
      </w:r>
      <w:proofErr w:type="spellStart"/>
      <w:r>
        <w:rPr>
          <w:rFonts w:ascii="SimSun" w:eastAsia="SimSun" w:hint="eastAsia"/>
          <w:spacing w:val="-2"/>
        </w:rPr>
        <w:t>一</w:t>
      </w:r>
      <w:r>
        <w:rPr>
          <w:rFonts w:ascii="SimSun" w:eastAsia="SimSun" w:hint="eastAsia"/>
          <w:spacing w:val="-18"/>
        </w:rPr>
        <w:t>套</w:t>
      </w:r>
      <w:proofErr w:type="spellEnd"/>
    </w:p>
    <w:p w:rsidR="00E1540A" w:rsidRDefault="00654145">
      <w:pPr>
        <w:pStyle w:val="a3"/>
        <w:tabs>
          <w:tab w:val="left" w:pos="4495"/>
        </w:tabs>
        <w:spacing w:line="410" w:lineRule="auto"/>
        <w:ind w:left="218" w:right="5261"/>
        <w:rPr>
          <w:rFonts w:ascii="SimSun" w:eastAsia="SimSun"/>
        </w:rPr>
      </w:pPr>
      <w:r>
        <w:t xml:space="preserve">17 </w:t>
      </w:r>
      <w:r>
        <w:rPr>
          <w:rFonts w:ascii="SimSun" w:eastAsia="SimSun" w:hint="eastAsia"/>
        </w:rPr>
        <w:t>〉</w:t>
      </w:r>
      <w:r>
        <w:rPr>
          <w:rFonts w:ascii="SimSun" w:eastAsia="SimSun" w:hint="eastAsia"/>
          <w:spacing w:val="-71"/>
        </w:rPr>
        <w:t xml:space="preserve"> </w:t>
      </w:r>
      <w:proofErr w:type="gramStart"/>
      <w:r>
        <w:t>A</w:t>
      </w:r>
      <w:proofErr w:type="gramEnd"/>
      <w:r>
        <w:t xml:space="preserve"> set of border collection agencies</w:t>
      </w:r>
      <w:r>
        <w:tab/>
        <w:t>1 set 18</w:t>
      </w:r>
      <w:r>
        <w:rPr>
          <w:rFonts w:ascii="SimSun" w:eastAsia="SimSun" w:hint="eastAsia"/>
        </w:rPr>
        <w:t>〉电器控制系统</w:t>
      </w:r>
      <w:r>
        <w:rPr>
          <w:rFonts w:ascii="SimSun" w:eastAsia="SimSun" w:hint="eastAsia"/>
        </w:rPr>
        <w:tab/>
      </w:r>
      <w:proofErr w:type="spellStart"/>
      <w:r>
        <w:rPr>
          <w:rFonts w:ascii="SimSun" w:eastAsia="SimSun" w:hint="eastAsia"/>
          <w:spacing w:val="-2"/>
        </w:rPr>
        <w:t>一</w:t>
      </w:r>
      <w:r>
        <w:rPr>
          <w:rFonts w:ascii="SimSun" w:eastAsia="SimSun" w:hint="eastAsia"/>
          <w:spacing w:val="-17"/>
        </w:rPr>
        <w:t>套</w:t>
      </w:r>
      <w:proofErr w:type="spellEnd"/>
    </w:p>
    <w:p w:rsidR="00E1540A" w:rsidRDefault="00654145">
      <w:pPr>
        <w:pStyle w:val="a3"/>
        <w:tabs>
          <w:tab w:val="left" w:pos="4511"/>
        </w:tabs>
        <w:ind w:left="218"/>
      </w:pPr>
      <w:r>
        <w:t xml:space="preserve">18 </w:t>
      </w:r>
      <w:r>
        <w:rPr>
          <w:rFonts w:ascii="SimSun" w:eastAsia="SimSun" w:hint="eastAsia"/>
        </w:rPr>
        <w:t>〉</w:t>
      </w:r>
      <w:r>
        <w:rPr>
          <w:rFonts w:ascii="SimSun" w:eastAsia="SimSun" w:hint="eastAsia"/>
          <w:spacing w:val="-58"/>
        </w:rPr>
        <w:t xml:space="preserve"> </w:t>
      </w:r>
      <w:r>
        <w:t>Electrical control</w:t>
      </w:r>
      <w:r>
        <w:rPr>
          <w:spacing w:val="-2"/>
        </w:rPr>
        <w:t xml:space="preserve"> </w:t>
      </w:r>
      <w:r>
        <w:t>system</w:t>
      </w:r>
      <w:r>
        <w:tab/>
        <w:t>1</w:t>
      </w:r>
      <w:r>
        <w:rPr>
          <w:spacing w:val="-2"/>
        </w:rPr>
        <w:t xml:space="preserve"> </w:t>
      </w:r>
      <w:r>
        <w:t>set</w:t>
      </w:r>
    </w:p>
    <w:p w:rsidR="00E1540A" w:rsidRDefault="00E1540A">
      <w:pPr>
        <w:sectPr w:rsidR="00E1540A">
          <w:pgSz w:w="11910" w:h="16840"/>
          <w:pgMar w:top="1180" w:right="500" w:bottom="940" w:left="1200" w:header="964" w:footer="753" w:gutter="0"/>
          <w:cols w:space="720"/>
        </w:sectPr>
      </w:pPr>
    </w:p>
    <w:p w:rsidR="00E1540A" w:rsidRDefault="00E1540A">
      <w:pPr>
        <w:pStyle w:val="a3"/>
        <w:spacing w:before="4"/>
        <w:rPr>
          <w:sz w:val="11"/>
        </w:rPr>
      </w:pPr>
    </w:p>
    <w:p w:rsidR="00E1540A" w:rsidRDefault="00654145">
      <w:pPr>
        <w:spacing w:before="77"/>
        <w:ind w:left="218"/>
        <w:rPr>
          <w:rFonts w:ascii="SimHei" w:eastAsia="SimHei"/>
          <w:sz w:val="21"/>
        </w:rPr>
      </w:pPr>
      <w:r>
        <w:rPr>
          <w:rFonts w:ascii="SimHei" w:eastAsia="SimHei" w:hint="eastAsia"/>
          <w:b/>
          <w:sz w:val="21"/>
        </w:rPr>
        <w:t>二</w:t>
      </w:r>
      <w:r>
        <w:rPr>
          <w:rFonts w:ascii="SimHei" w:eastAsia="SimHei" w:hint="eastAsia"/>
          <w:sz w:val="21"/>
        </w:rPr>
        <w:t>、</w:t>
      </w:r>
      <w:r>
        <w:rPr>
          <w:b/>
          <w:sz w:val="21"/>
        </w:rPr>
        <w:t xml:space="preserve">KN95 </w:t>
      </w:r>
      <w:proofErr w:type="spellStart"/>
      <w:r>
        <w:rPr>
          <w:rFonts w:ascii="SimSun" w:eastAsia="SimSun" w:hint="eastAsia"/>
          <w:b/>
          <w:sz w:val="21"/>
        </w:rPr>
        <w:t>口罩生产线</w:t>
      </w:r>
      <w:r>
        <w:rPr>
          <w:rFonts w:ascii="SimHei" w:eastAsia="SimHei" w:hint="eastAsia"/>
          <w:sz w:val="21"/>
        </w:rPr>
        <w:t>详细组成</w:t>
      </w:r>
      <w:proofErr w:type="spellEnd"/>
    </w:p>
    <w:p w:rsidR="00E1540A" w:rsidRDefault="00E1540A">
      <w:pPr>
        <w:pStyle w:val="a3"/>
        <w:spacing w:before="8"/>
        <w:rPr>
          <w:rFonts w:ascii="SimHei"/>
          <w:sz w:val="20"/>
        </w:rPr>
      </w:pPr>
    </w:p>
    <w:p w:rsidR="00E1540A" w:rsidRDefault="00654145">
      <w:pPr>
        <w:pStyle w:val="a3"/>
        <w:ind w:left="218"/>
      </w:pPr>
      <w:r>
        <w:t>Detailed composition of KN95 mask production line</w:t>
      </w:r>
    </w:p>
    <w:p w:rsidR="00E1540A" w:rsidRDefault="00E1540A">
      <w:pPr>
        <w:pStyle w:val="a3"/>
        <w:spacing w:before="10"/>
        <w:rPr>
          <w:sz w:val="20"/>
        </w:rPr>
      </w:pPr>
    </w:p>
    <w:tbl>
      <w:tblPr>
        <w:tblW w:w="0" w:type="auto"/>
        <w:tblInd w:w="176" w:type="dxa"/>
        <w:tblLayout w:type="fixed"/>
        <w:tblCellMar>
          <w:left w:w="0" w:type="dxa"/>
          <w:right w:w="0" w:type="dxa"/>
        </w:tblCellMar>
        <w:tblLook w:val="04A0"/>
      </w:tblPr>
      <w:tblGrid>
        <w:gridCol w:w="3960"/>
        <w:gridCol w:w="1217"/>
      </w:tblGrid>
      <w:tr w:rsidR="00E1540A">
        <w:trPr>
          <w:trHeight w:val="346"/>
        </w:trPr>
        <w:tc>
          <w:tcPr>
            <w:tcW w:w="3960" w:type="dxa"/>
          </w:tcPr>
          <w:p w:rsidR="00E1540A" w:rsidRDefault="00654145">
            <w:pPr>
              <w:pStyle w:val="TableParagraph"/>
              <w:spacing w:before="0" w:line="246" w:lineRule="exact"/>
              <w:rPr>
                <w:rFonts w:ascii="SimSun" w:eastAsia="SimSun"/>
                <w:sz w:val="21"/>
              </w:rPr>
            </w:pPr>
            <w:r>
              <w:rPr>
                <w:sz w:val="21"/>
              </w:rPr>
              <w:t>1</w:t>
            </w:r>
            <w:r>
              <w:rPr>
                <w:rFonts w:ascii="SimSun" w:eastAsia="SimSun" w:hint="eastAsia"/>
                <w:sz w:val="21"/>
              </w:rPr>
              <w:t>〉放卷机构</w:t>
            </w:r>
          </w:p>
        </w:tc>
        <w:tc>
          <w:tcPr>
            <w:tcW w:w="1217" w:type="dxa"/>
          </w:tcPr>
          <w:p w:rsidR="00E1540A" w:rsidRDefault="00654145">
            <w:pPr>
              <w:pStyle w:val="TableParagraph"/>
              <w:spacing w:before="0" w:line="246" w:lineRule="exact"/>
              <w:ind w:left="229"/>
              <w:rPr>
                <w:rFonts w:ascii="SimSun" w:eastAsia="SimSun"/>
                <w:sz w:val="21"/>
              </w:rPr>
            </w:pPr>
            <w:proofErr w:type="spellStart"/>
            <w:r>
              <w:rPr>
                <w:rFonts w:ascii="SimSun" w:eastAsia="SimSun" w:hint="eastAsia"/>
                <w:sz w:val="21"/>
              </w:rPr>
              <w:t>一套</w:t>
            </w:r>
            <w:proofErr w:type="spellEnd"/>
          </w:p>
        </w:tc>
      </w:tr>
      <w:tr w:rsidR="00E1540A">
        <w:trPr>
          <w:trHeight w:val="459"/>
        </w:trPr>
        <w:tc>
          <w:tcPr>
            <w:tcW w:w="3960" w:type="dxa"/>
          </w:tcPr>
          <w:p w:rsidR="00E1540A" w:rsidRDefault="00654145">
            <w:pPr>
              <w:pStyle w:val="TableParagraph"/>
              <w:rPr>
                <w:sz w:val="21"/>
              </w:rPr>
            </w:pPr>
            <w:r>
              <w:rPr>
                <w:sz w:val="21"/>
              </w:rPr>
              <w:t>1|&gt;Unwinding system</w:t>
            </w:r>
          </w:p>
        </w:tc>
        <w:tc>
          <w:tcPr>
            <w:tcW w:w="1217" w:type="dxa"/>
          </w:tcPr>
          <w:p w:rsidR="00E1540A" w:rsidRDefault="00654145">
            <w:pPr>
              <w:pStyle w:val="TableParagraph"/>
              <w:ind w:left="229"/>
              <w:rPr>
                <w:sz w:val="21"/>
              </w:rPr>
            </w:pPr>
            <w:r>
              <w:rPr>
                <w:sz w:val="21"/>
              </w:rPr>
              <w:t>1set</w:t>
            </w:r>
          </w:p>
        </w:tc>
      </w:tr>
      <w:tr w:rsidR="00E1540A">
        <w:trPr>
          <w:trHeight w:val="460"/>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放卷工位</w:t>
            </w:r>
            <w:proofErr w:type="spellEnd"/>
          </w:p>
        </w:tc>
        <w:tc>
          <w:tcPr>
            <w:tcW w:w="1217" w:type="dxa"/>
          </w:tcPr>
          <w:p w:rsidR="00E1540A" w:rsidRDefault="00654145">
            <w:pPr>
              <w:pStyle w:val="TableParagraph"/>
              <w:spacing w:before="90"/>
              <w:ind w:left="230"/>
              <w:rPr>
                <w:rFonts w:ascii="SimSun" w:eastAsia="SimSun"/>
                <w:sz w:val="21"/>
              </w:rPr>
            </w:pPr>
            <w:r>
              <w:rPr>
                <w:sz w:val="21"/>
              </w:rPr>
              <w:t xml:space="preserve">6 </w:t>
            </w:r>
            <w:r>
              <w:rPr>
                <w:rFonts w:ascii="SimSun" w:eastAsia="SimSun" w:hint="eastAsia"/>
                <w:sz w:val="21"/>
              </w:rPr>
              <w:t>套</w:t>
            </w:r>
          </w:p>
        </w:tc>
      </w:tr>
      <w:tr w:rsidR="00E1540A">
        <w:trPr>
          <w:trHeight w:val="460"/>
        </w:trPr>
        <w:tc>
          <w:tcPr>
            <w:tcW w:w="3960" w:type="dxa"/>
          </w:tcPr>
          <w:p w:rsidR="00E1540A" w:rsidRDefault="00654145">
            <w:pPr>
              <w:pStyle w:val="TableParagraph"/>
              <w:spacing w:before="105"/>
              <w:rPr>
                <w:sz w:val="21"/>
              </w:rPr>
            </w:pPr>
            <w:r>
              <w:rPr>
                <w:sz w:val="21"/>
              </w:rPr>
              <w:t>Unwinding station</w:t>
            </w:r>
          </w:p>
        </w:tc>
        <w:tc>
          <w:tcPr>
            <w:tcW w:w="1217" w:type="dxa"/>
          </w:tcPr>
          <w:p w:rsidR="00E1540A" w:rsidRDefault="00654145">
            <w:pPr>
              <w:pStyle w:val="TableParagraph"/>
              <w:spacing w:before="105"/>
              <w:ind w:left="229"/>
              <w:rPr>
                <w:sz w:val="21"/>
              </w:rPr>
            </w:pPr>
            <w:r>
              <w:rPr>
                <w:sz w:val="21"/>
              </w:rPr>
              <w:t>6 sets</w:t>
            </w:r>
          </w:p>
        </w:tc>
      </w:tr>
      <w:tr w:rsidR="00E1540A">
        <w:trPr>
          <w:trHeight w:val="459"/>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缺料报警检测</w:t>
            </w:r>
            <w:proofErr w:type="spellEnd"/>
          </w:p>
        </w:tc>
        <w:tc>
          <w:tcPr>
            <w:tcW w:w="1217" w:type="dxa"/>
          </w:tcPr>
          <w:p w:rsidR="00E1540A" w:rsidRDefault="00654145">
            <w:pPr>
              <w:pStyle w:val="TableParagraph"/>
              <w:spacing w:before="90"/>
              <w:ind w:left="230"/>
              <w:rPr>
                <w:rFonts w:ascii="SimSun" w:eastAsia="SimSun"/>
                <w:sz w:val="21"/>
              </w:rPr>
            </w:pPr>
            <w:r>
              <w:rPr>
                <w:sz w:val="21"/>
              </w:rPr>
              <w:t xml:space="preserve">6 </w:t>
            </w:r>
            <w:r>
              <w:rPr>
                <w:rFonts w:ascii="SimSun" w:eastAsia="SimSun" w:hint="eastAsia"/>
                <w:sz w:val="21"/>
              </w:rPr>
              <w:t>套</w:t>
            </w:r>
          </w:p>
        </w:tc>
      </w:tr>
      <w:tr w:rsidR="00E1540A">
        <w:trPr>
          <w:trHeight w:val="460"/>
        </w:trPr>
        <w:tc>
          <w:tcPr>
            <w:tcW w:w="3960" w:type="dxa"/>
          </w:tcPr>
          <w:p w:rsidR="00E1540A" w:rsidRDefault="00654145">
            <w:pPr>
              <w:pStyle w:val="TableParagraph"/>
              <w:rPr>
                <w:sz w:val="21"/>
              </w:rPr>
            </w:pPr>
            <w:r>
              <w:rPr>
                <w:sz w:val="21"/>
              </w:rPr>
              <w:t>Out of material alarm detection</w:t>
            </w:r>
          </w:p>
        </w:tc>
        <w:tc>
          <w:tcPr>
            <w:tcW w:w="1217" w:type="dxa"/>
          </w:tcPr>
          <w:p w:rsidR="00E1540A" w:rsidRDefault="00654145">
            <w:pPr>
              <w:pStyle w:val="TableParagraph"/>
              <w:ind w:left="230"/>
              <w:rPr>
                <w:sz w:val="21"/>
              </w:rPr>
            </w:pPr>
            <w:r>
              <w:rPr>
                <w:sz w:val="21"/>
              </w:rPr>
              <w:t>6 sets</w:t>
            </w:r>
          </w:p>
        </w:tc>
      </w:tr>
      <w:tr w:rsidR="00E1540A">
        <w:trPr>
          <w:trHeight w:val="460"/>
        </w:trPr>
        <w:tc>
          <w:tcPr>
            <w:tcW w:w="3960" w:type="dxa"/>
          </w:tcPr>
          <w:p w:rsidR="00E1540A" w:rsidRDefault="00654145">
            <w:pPr>
              <w:pStyle w:val="TableParagraph"/>
              <w:spacing w:before="91"/>
              <w:rPr>
                <w:rFonts w:ascii="SimSun" w:eastAsia="SimSun"/>
                <w:sz w:val="21"/>
              </w:rPr>
            </w:pPr>
            <w:proofErr w:type="spellStart"/>
            <w:r>
              <w:rPr>
                <w:rFonts w:ascii="SimSun" w:eastAsia="SimSun" w:hint="eastAsia"/>
                <w:sz w:val="21"/>
              </w:rPr>
              <w:t>布料卷筒直径</w:t>
            </w:r>
            <w:proofErr w:type="spellEnd"/>
          </w:p>
        </w:tc>
        <w:tc>
          <w:tcPr>
            <w:tcW w:w="1217" w:type="dxa"/>
          </w:tcPr>
          <w:p w:rsidR="00E1540A" w:rsidRDefault="00654145">
            <w:pPr>
              <w:pStyle w:val="TableParagraph"/>
              <w:spacing w:before="105"/>
              <w:ind w:left="229"/>
              <w:rPr>
                <w:sz w:val="21"/>
              </w:rPr>
            </w:pPr>
            <w:r>
              <w:rPr>
                <w:sz w:val="21"/>
              </w:rPr>
              <w:t>Φ60--Φ80</w:t>
            </w:r>
          </w:p>
        </w:tc>
      </w:tr>
      <w:tr w:rsidR="00E1540A">
        <w:trPr>
          <w:trHeight w:val="459"/>
        </w:trPr>
        <w:tc>
          <w:tcPr>
            <w:tcW w:w="3960" w:type="dxa"/>
          </w:tcPr>
          <w:p w:rsidR="00E1540A" w:rsidRDefault="00654145">
            <w:pPr>
              <w:pStyle w:val="TableParagraph"/>
              <w:rPr>
                <w:sz w:val="21"/>
              </w:rPr>
            </w:pPr>
            <w:proofErr w:type="spellStart"/>
            <w:r>
              <w:rPr>
                <w:sz w:val="21"/>
              </w:rPr>
              <w:t>Nowoven</w:t>
            </w:r>
            <w:proofErr w:type="spellEnd"/>
            <w:r>
              <w:rPr>
                <w:sz w:val="21"/>
              </w:rPr>
              <w:t xml:space="preserve"> roll diameter</w:t>
            </w:r>
          </w:p>
        </w:tc>
        <w:tc>
          <w:tcPr>
            <w:tcW w:w="1217" w:type="dxa"/>
          </w:tcPr>
          <w:p w:rsidR="00E1540A" w:rsidRDefault="00654145">
            <w:pPr>
              <w:pStyle w:val="TableParagraph"/>
              <w:ind w:left="229"/>
              <w:rPr>
                <w:sz w:val="21"/>
              </w:rPr>
            </w:pPr>
            <w:r>
              <w:rPr>
                <w:sz w:val="21"/>
              </w:rPr>
              <w:t>Φ60--Φ80</w:t>
            </w:r>
          </w:p>
        </w:tc>
      </w:tr>
      <w:tr w:rsidR="00E1540A">
        <w:trPr>
          <w:trHeight w:val="460"/>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料卷直径</w:t>
            </w:r>
            <w:proofErr w:type="spellEnd"/>
          </w:p>
        </w:tc>
        <w:tc>
          <w:tcPr>
            <w:tcW w:w="1217" w:type="dxa"/>
          </w:tcPr>
          <w:p w:rsidR="00E1540A" w:rsidRDefault="00654145">
            <w:pPr>
              <w:pStyle w:val="TableParagraph"/>
              <w:ind w:left="229"/>
              <w:rPr>
                <w:sz w:val="21"/>
              </w:rPr>
            </w:pPr>
            <w:r>
              <w:rPr>
                <w:sz w:val="21"/>
              </w:rPr>
              <w:t>Φ600</w:t>
            </w:r>
          </w:p>
        </w:tc>
      </w:tr>
      <w:tr w:rsidR="00E1540A">
        <w:trPr>
          <w:trHeight w:val="460"/>
        </w:trPr>
        <w:tc>
          <w:tcPr>
            <w:tcW w:w="3960" w:type="dxa"/>
          </w:tcPr>
          <w:p w:rsidR="00E1540A" w:rsidRDefault="00654145">
            <w:pPr>
              <w:pStyle w:val="TableParagraph"/>
              <w:spacing w:before="105"/>
              <w:rPr>
                <w:sz w:val="21"/>
              </w:rPr>
            </w:pPr>
            <w:r>
              <w:rPr>
                <w:sz w:val="21"/>
              </w:rPr>
              <w:t>Roll diameter</w:t>
            </w:r>
          </w:p>
        </w:tc>
        <w:tc>
          <w:tcPr>
            <w:tcW w:w="1217" w:type="dxa"/>
          </w:tcPr>
          <w:p w:rsidR="00E1540A" w:rsidRDefault="00654145">
            <w:pPr>
              <w:pStyle w:val="TableParagraph"/>
              <w:spacing w:before="105"/>
              <w:ind w:left="229"/>
              <w:rPr>
                <w:sz w:val="21"/>
              </w:rPr>
            </w:pPr>
            <w:r>
              <w:rPr>
                <w:sz w:val="21"/>
              </w:rPr>
              <w:t>Φ600</w:t>
            </w:r>
          </w:p>
        </w:tc>
      </w:tr>
      <w:tr w:rsidR="00E1540A">
        <w:trPr>
          <w:trHeight w:val="459"/>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料卷宽度</w:t>
            </w:r>
            <w:proofErr w:type="spellEnd"/>
          </w:p>
        </w:tc>
        <w:tc>
          <w:tcPr>
            <w:tcW w:w="1217" w:type="dxa"/>
          </w:tcPr>
          <w:p w:rsidR="00E1540A" w:rsidRDefault="00654145">
            <w:pPr>
              <w:pStyle w:val="TableParagraph"/>
              <w:ind w:left="230"/>
              <w:rPr>
                <w:sz w:val="21"/>
              </w:rPr>
            </w:pPr>
            <w:r>
              <w:rPr>
                <w:sz w:val="21"/>
              </w:rPr>
              <w:t>250mm</w:t>
            </w:r>
          </w:p>
        </w:tc>
      </w:tr>
      <w:tr w:rsidR="00E1540A">
        <w:trPr>
          <w:trHeight w:val="460"/>
        </w:trPr>
        <w:tc>
          <w:tcPr>
            <w:tcW w:w="3960" w:type="dxa"/>
          </w:tcPr>
          <w:p w:rsidR="00E1540A" w:rsidRDefault="00654145">
            <w:pPr>
              <w:pStyle w:val="TableParagraph"/>
              <w:rPr>
                <w:sz w:val="21"/>
              </w:rPr>
            </w:pPr>
            <w:r>
              <w:rPr>
                <w:sz w:val="21"/>
              </w:rPr>
              <w:t>Roll width</w:t>
            </w:r>
          </w:p>
        </w:tc>
        <w:tc>
          <w:tcPr>
            <w:tcW w:w="1217" w:type="dxa"/>
          </w:tcPr>
          <w:p w:rsidR="00E1540A" w:rsidRDefault="00654145">
            <w:pPr>
              <w:pStyle w:val="TableParagraph"/>
              <w:ind w:left="230"/>
              <w:rPr>
                <w:sz w:val="21"/>
              </w:rPr>
            </w:pPr>
            <w:r>
              <w:rPr>
                <w:sz w:val="21"/>
              </w:rPr>
              <w:t>250mm</w:t>
            </w:r>
          </w:p>
        </w:tc>
      </w:tr>
      <w:tr w:rsidR="00E1540A">
        <w:trPr>
          <w:trHeight w:val="460"/>
        </w:trPr>
        <w:tc>
          <w:tcPr>
            <w:tcW w:w="3960" w:type="dxa"/>
          </w:tcPr>
          <w:p w:rsidR="00E1540A" w:rsidRDefault="00654145">
            <w:pPr>
              <w:pStyle w:val="TableParagraph"/>
              <w:spacing w:before="91"/>
              <w:rPr>
                <w:rFonts w:ascii="SimSun" w:eastAsia="SimSun"/>
                <w:sz w:val="21"/>
              </w:rPr>
            </w:pPr>
            <w:r>
              <w:rPr>
                <w:sz w:val="21"/>
              </w:rPr>
              <w:t>2</w:t>
            </w:r>
            <w:r>
              <w:rPr>
                <w:rFonts w:ascii="SimSun" w:eastAsia="SimSun" w:hint="eastAsia"/>
                <w:sz w:val="21"/>
              </w:rPr>
              <w:t>〉鼻梁条放卷机构</w:t>
            </w:r>
          </w:p>
        </w:tc>
        <w:tc>
          <w:tcPr>
            <w:tcW w:w="1217" w:type="dxa"/>
          </w:tcPr>
          <w:p w:rsidR="00E1540A" w:rsidRDefault="00654145">
            <w:pPr>
              <w:pStyle w:val="TableParagraph"/>
              <w:spacing w:before="91"/>
              <w:ind w:left="229"/>
              <w:rPr>
                <w:rFonts w:ascii="SimSun" w:eastAsia="SimSun"/>
                <w:sz w:val="21"/>
              </w:rPr>
            </w:pPr>
            <w:proofErr w:type="spellStart"/>
            <w:r>
              <w:rPr>
                <w:rFonts w:ascii="SimSun" w:eastAsia="SimSun" w:hint="eastAsia"/>
                <w:sz w:val="21"/>
              </w:rPr>
              <w:t>一套</w:t>
            </w:r>
            <w:proofErr w:type="spellEnd"/>
          </w:p>
        </w:tc>
      </w:tr>
      <w:tr w:rsidR="00E1540A">
        <w:trPr>
          <w:trHeight w:val="459"/>
        </w:trPr>
        <w:tc>
          <w:tcPr>
            <w:tcW w:w="3960" w:type="dxa"/>
          </w:tcPr>
          <w:p w:rsidR="00E1540A" w:rsidRDefault="00654145">
            <w:pPr>
              <w:pStyle w:val="TableParagraph"/>
              <w:rPr>
                <w:sz w:val="21"/>
              </w:rPr>
            </w:pPr>
            <w:r>
              <w:rPr>
                <w:sz w:val="21"/>
              </w:rPr>
              <w:t>2&gt; Nose bridge strip unwinding mechanism</w:t>
            </w:r>
          </w:p>
        </w:tc>
        <w:tc>
          <w:tcPr>
            <w:tcW w:w="1217" w:type="dxa"/>
          </w:tcPr>
          <w:p w:rsidR="00E1540A" w:rsidRDefault="00654145">
            <w:pPr>
              <w:pStyle w:val="TableParagraph"/>
              <w:ind w:left="229"/>
              <w:rPr>
                <w:sz w:val="21"/>
              </w:rPr>
            </w:pPr>
            <w:r>
              <w:rPr>
                <w:sz w:val="21"/>
              </w:rPr>
              <w:t>1 set</w:t>
            </w:r>
          </w:p>
        </w:tc>
      </w:tr>
      <w:tr w:rsidR="00E1540A">
        <w:trPr>
          <w:trHeight w:val="460"/>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放卷工位</w:t>
            </w:r>
            <w:proofErr w:type="spellEnd"/>
          </w:p>
        </w:tc>
        <w:tc>
          <w:tcPr>
            <w:tcW w:w="1217" w:type="dxa"/>
          </w:tcPr>
          <w:p w:rsidR="00E1540A" w:rsidRDefault="00654145">
            <w:pPr>
              <w:pStyle w:val="TableParagraph"/>
              <w:spacing w:before="90"/>
              <w:ind w:left="230"/>
              <w:rPr>
                <w:rFonts w:ascii="SimSun" w:eastAsia="SimSun"/>
                <w:sz w:val="21"/>
              </w:rPr>
            </w:pPr>
            <w:r>
              <w:rPr>
                <w:sz w:val="21"/>
              </w:rPr>
              <w:t xml:space="preserve">1 </w:t>
            </w:r>
            <w:r>
              <w:rPr>
                <w:rFonts w:ascii="SimSun" w:eastAsia="SimSun" w:hint="eastAsia"/>
                <w:sz w:val="21"/>
              </w:rPr>
              <w:t>套</w:t>
            </w:r>
          </w:p>
        </w:tc>
      </w:tr>
      <w:tr w:rsidR="00E1540A">
        <w:trPr>
          <w:trHeight w:val="460"/>
        </w:trPr>
        <w:tc>
          <w:tcPr>
            <w:tcW w:w="3960" w:type="dxa"/>
          </w:tcPr>
          <w:p w:rsidR="00E1540A" w:rsidRDefault="00654145">
            <w:pPr>
              <w:pStyle w:val="TableParagraph"/>
              <w:spacing w:before="105"/>
              <w:rPr>
                <w:sz w:val="21"/>
              </w:rPr>
            </w:pPr>
            <w:r>
              <w:rPr>
                <w:sz w:val="21"/>
              </w:rPr>
              <w:t>Unwinding station</w:t>
            </w:r>
          </w:p>
        </w:tc>
        <w:tc>
          <w:tcPr>
            <w:tcW w:w="1217" w:type="dxa"/>
          </w:tcPr>
          <w:p w:rsidR="00E1540A" w:rsidRDefault="00654145">
            <w:pPr>
              <w:pStyle w:val="TableParagraph"/>
              <w:spacing w:before="105"/>
              <w:ind w:left="229"/>
              <w:rPr>
                <w:sz w:val="21"/>
              </w:rPr>
            </w:pPr>
            <w:r>
              <w:rPr>
                <w:sz w:val="21"/>
              </w:rPr>
              <w:t>1 set</w:t>
            </w:r>
          </w:p>
        </w:tc>
      </w:tr>
      <w:tr w:rsidR="00E1540A">
        <w:trPr>
          <w:trHeight w:val="459"/>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缺料报警检测</w:t>
            </w:r>
            <w:proofErr w:type="spellEnd"/>
          </w:p>
        </w:tc>
        <w:tc>
          <w:tcPr>
            <w:tcW w:w="1217" w:type="dxa"/>
          </w:tcPr>
          <w:p w:rsidR="00E1540A" w:rsidRDefault="00654145">
            <w:pPr>
              <w:pStyle w:val="TableParagraph"/>
              <w:spacing w:before="90"/>
              <w:ind w:left="230"/>
              <w:rPr>
                <w:rFonts w:ascii="SimSun" w:eastAsia="SimSun"/>
                <w:sz w:val="21"/>
              </w:rPr>
            </w:pPr>
            <w:r>
              <w:rPr>
                <w:sz w:val="21"/>
              </w:rPr>
              <w:t xml:space="preserve">1 </w:t>
            </w:r>
            <w:r>
              <w:rPr>
                <w:rFonts w:ascii="SimSun" w:eastAsia="SimSun" w:hint="eastAsia"/>
                <w:sz w:val="21"/>
              </w:rPr>
              <w:t>套</w:t>
            </w:r>
          </w:p>
        </w:tc>
      </w:tr>
      <w:tr w:rsidR="00E1540A">
        <w:trPr>
          <w:trHeight w:val="460"/>
        </w:trPr>
        <w:tc>
          <w:tcPr>
            <w:tcW w:w="3960" w:type="dxa"/>
          </w:tcPr>
          <w:p w:rsidR="00E1540A" w:rsidRDefault="00654145">
            <w:pPr>
              <w:pStyle w:val="TableParagraph"/>
              <w:rPr>
                <w:sz w:val="21"/>
              </w:rPr>
            </w:pPr>
            <w:r>
              <w:rPr>
                <w:sz w:val="21"/>
              </w:rPr>
              <w:t>Out of material alarm detection</w:t>
            </w:r>
          </w:p>
        </w:tc>
        <w:tc>
          <w:tcPr>
            <w:tcW w:w="1217" w:type="dxa"/>
          </w:tcPr>
          <w:p w:rsidR="00E1540A" w:rsidRDefault="00654145">
            <w:pPr>
              <w:pStyle w:val="TableParagraph"/>
              <w:ind w:left="230"/>
              <w:rPr>
                <w:sz w:val="21"/>
              </w:rPr>
            </w:pPr>
            <w:r>
              <w:rPr>
                <w:sz w:val="21"/>
              </w:rPr>
              <w:t>1 set</w:t>
            </w:r>
          </w:p>
        </w:tc>
      </w:tr>
      <w:tr w:rsidR="00E1540A">
        <w:trPr>
          <w:trHeight w:val="460"/>
        </w:trPr>
        <w:tc>
          <w:tcPr>
            <w:tcW w:w="3960" w:type="dxa"/>
          </w:tcPr>
          <w:p w:rsidR="00E1540A" w:rsidRDefault="00654145">
            <w:pPr>
              <w:pStyle w:val="TableParagraph"/>
              <w:spacing w:before="91"/>
              <w:rPr>
                <w:rFonts w:ascii="SimSun" w:eastAsia="SimSun"/>
                <w:sz w:val="21"/>
              </w:rPr>
            </w:pPr>
            <w:proofErr w:type="spellStart"/>
            <w:r>
              <w:rPr>
                <w:rFonts w:ascii="SimSun" w:eastAsia="SimSun" w:hint="eastAsia"/>
                <w:sz w:val="21"/>
              </w:rPr>
              <w:t>布料卷筒直径</w:t>
            </w:r>
            <w:proofErr w:type="spellEnd"/>
          </w:p>
        </w:tc>
        <w:tc>
          <w:tcPr>
            <w:tcW w:w="1217" w:type="dxa"/>
          </w:tcPr>
          <w:p w:rsidR="00E1540A" w:rsidRDefault="00654145">
            <w:pPr>
              <w:pStyle w:val="TableParagraph"/>
              <w:spacing w:before="105"/>
              <w:ind w:left="229"/>
              <w:rPr>
                <w:sz w:val="21"/>
              </w:rPr>
            </w:pPr>
            <w:r>
              <w:rPr>
                <w:sz w:val="21"/>
              </w:rPr>
              <w:t>Φ30—Φ50</w:t>
            </w:r>
          </w:p>
        </w:tc>
      </w:tr>
      <w:tr w:rsidR="00E1540A">
        <w:trPr>
          <w:trHeight w:val="459"/>
        </w:trPr>
        <w:tc>
          <w:tcPr>
            <w:tcW w:w="3960" w:type="dxa"/>
          </w:tcPr>
          <w:p w:rsidR="00E1540A" w:rsidRDefault="00654145">
            <w:pPr>
              <w:pStyle w:val="TableParagraph"/>
              <w:rPr>
                <w:sz w:val="21"/>
              </w:rPr>
            </w:pPr>
            <w:proofErr w:type="spellStart"/>
            <w:r>
              <w:rPr>
                <w:sz w:val="21"/>
              </w:rPr>
              <w:t>Nowoven</w:t>
            </w:r>
            <w:proofErr w:type="spellEnd"/>
            <w:r>
              <w:rPr>
                <w:sz w:val="21"/>
              </w:rPr>
              <w:t xml:space="preserve"> roll diameter</w:t>
            </w:r>
          </w:p>
        </w:tc>
        <w:tc>
          <w:tcPr>
            <w:tcW w:w="1217" w:type="dxa"/>
          </w:tcPr>
          <w:p w:rsidR="00E1540A" w:rsidRDefault="00654145">
            <w:pPr>
              <w:pStyle w:val="TableParagraph"/>
              <w:ind w:left="230"/>
              <w:rPr>
                <w:sz w:val="21"/>
              </w:rPr>
            </w:pPr>
            <w:r>
              <w:rPr>
                <w:sz w:val="21"/>
              </w:rPr>
              <w:t>Φ30—Φ50</w:t>
            </w:r>
          </w:p>
        </w:tc>
      </w:tr>
      <w:tr w:rsidR="00E1540A">
        <w:trPr>
          <w:trHeight w:val="460"/>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料卷直径</w:t>
            </w:r>
            <w:proofErr w:type="spellEnd"/>
          </w:p>
        </w:tc>
        <w:tc>
          <w:tcPr>
            <w:tcW w:w="1217" w:type="dxa"/>
          </w:tcPr>
          <w:p w:rsidR="00E1540A" w:rsidRDefault="00654145">
            <w:pPr>
              <w:pStyle w:val="TableParagraph"/>
              <w:ind w:left="229"/>
              <w:rPr>
                <w:sz w:val="21"/>
              </w:rPr>
            </w:pPr>
            <w:r>
              <w:rPr>
                <w:sz w:val="21"/>
              </w:rPr>
              <w:t>Φ350</w:t>
            </w:r>
          </w:p>
        </w:tc>
      </w:tr>
      <w:tr w:rsidR="00E1540A">
        <w:trPr>
          <w:trHeight w:val="460"/>
        </w:trPr>
        <w:tc>
          <w:tcPr>
            <w:tcW w:w="3960" w:type="dxa"/>
          </w:tcPr>
          <w:p w:rsidR="00E1540A" w:rsidRDefault="00654145">
            <w:pPr>
              <w:pStyle w:val="TableParagraph"/>
              <w:spacing w:before="105"/>
              <w:rPr>
                <w:sz w:val="21"/>
              </w:rPr>
            </w:pPr>
            <w:r>
              <w:rPr>
                <w:sz w:val="21"/>
              </w:rPr>
              <w:t>Roll diameter</w:t>
            </w:r>
          </w:p>
        </w:tc>
        <w:tc>
          <w:tcPr>
            <w:tcW w:w="1217" w:type="dxa"/>
          </w:tcPr>
          <w:p w:rsidR="00E1540A" w:rsidRDefault="00654145">
            <w:pPr>
              <w:pStyle w:val="TableParagraph"/>
              <w:spacing w:before="105"/>
              <w:ind w:left="230"/>
              <w:rPr>
                <w:sz w:val="21"/>
              </w:rPr>
            </w:pPr>
            <w:r>
              <w:rPr>
                <w:sz w:val="21"/>
              </w:rPr>
              <w:t>Φ350</w:t>
            </w:r>
          </w:p>
        </w:tc>
      </w:tr>
      <w:tr w:rsidR="00E1540A">
        <w:trPr>
          <w:trHeight w:val="459"/>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料卷宽度</w:t>
            </w:r>
            <w:proofErr w:type="spellEnd"/>
          </w:p>
        </w:tc>
        <w:tc>
          <w:tcPr>
            <w:tcW w:w="1217" w:type="dxa"/>
          </w:tcPr>
          <w:p w:rsidR="00E1540A" w:rsidRDefault="00654145">
            <w:pPr>
              <w:pStyle w:val="TableParagraph"/>
              <w:ind w:left="229"/>
              <w:rPr>
                <w:sz w:val="21"/>
              </w:rPr>
            </w:pPr>
            <w:r>
              <w:rPr>
                <w:sz w:val="21"/>
              </w:rPr>
              <w:t>1000mm</w:t>
            </w:r>
          </w:p>
        </w:tc>
      </w:tr>
      <w:tr w:rsidR="00E1540A">
        <w:trPr>
          <w:trHeight w:val="460"/>
        </w:trPr>
        <w:tc>
          <w:tcPr>
            <w:tcW w:w="3960" w:type="dxa"/>
          </w:tcPr>
          <w:p w:rsidR="00E1540A" w:rsidRDefault="00654145">
            <w:pPr>
              <w:pStyle w:val="TableParagraph"/>
              <w:rPr>
                <w:sz w:val="21"/>
              </w:rPr>
            </w:pPr>
            <w:r>
              <w:rPr>
                <w:sz w:val="21"/>
              </w:rPr>
              <w:t>Roll width</w:t>
            </w:r>
          </w:p>
        </w:tc>
        <w:tc>
          <w:tcPr>
            <w:tcW w:w="1217" w:type="dxa"/>
          </w:tcPr>
          <w:p w:rsidR="00E1540A" w:rsidRDefault="00654145">
            <w:pPr>
              <w:pStyle w:val="TableParagraph"/>
              <w:ind w:left="230"/>
              <w:rPr>
                <w:sz w:val="21"/>
              </w:rPr>
            </w:pPr>
            <w:r>
              <w:rPr>
                <w:sz w:val="21"/>
              </w:rPr>
              <w:t>1000mm</w:t>
            </w:r>
          </w:p>
        </w:tc>
      </w:tr>
      <w:tr w:rsidR="00E1540A">
        <w:trPr>
          <w:trHeight w:val="460"/>
        </w:trPr>
        <w:tc>
          <w:tcPr>
            <w:tcW w:w="3960" w:type="dxa"/>
          </w:tcPr>
          <w:p w:rsidR="00E1540A" w:rsidRDefault="00654145">
            <w:pPr>
              <w:pStyle w:val="TableParagraph"/>
              <w:spacing w:before="91"/>
              <w:rPr>
                <w:rFonts w:ascii="SimSun" w:eastAsia="SimSun"/>
                <w:sz w:val="21"/>
              </w:rPr>
            </w:pPr>
            <w:r>
              <w:rPr>
                <w:sz w:val="21"/>
              </w:rPr>
              <w:t>3</w:t>
            </w:r>
            <w:r>
              <w:rPr>
                <w:rFonts w:ascii="SimSun" w:eastAsia="SimSun" w:hint="eastAsia"/>
                <w:sz w:val="21"/>
              </w:rPr>
              <w:t>〉鼻梁条校直机构</w:t>
            </w:r>
          </w:p>
        </w:tc>
        <w:tc>
          <w:tcPr>
            <w:tcW w:w="1217" w:type="dxa"/>
          </w:tcPr>
          <w:p w:rsidR="00E1540A" w:rsidRDefault="00654145">
            <w:pPr>
              <w:pStyle w:val="TableParagraph"/>
              <w:spacing w:before="91"/>
              <w:ind w:left="229"/>
              <w:rPr>
                <w:rFonts w:ascii="SimSun" w:eastAsia="SimSun"/>
                <w:sz w:val="21"/>
              </w:rPr>
            </w:pPr>
            <w:proofErr w:type="spellStart"/>
            <w:r>
              <w:rPr>
                <w:rFonts w:ascii="SimSun" w:eastAsia="SimSun" w:hint="eastAsia"/>
                <w:sz w:val="21"/>
              </w:rPr>
              <w:t>一套</w:t>
            </w:r>
            <w:proofErr w:type="spellEnd"/>
          </w:p>
        </w:tc>
      </w:tr>
      <w:tr w:rsidR="00E1540A">
        <w:trPr>
          <w:trHeight w:val="459"/>
        </w:trPr>
        <w:tc>
          <w:tcPr>
            <w:tcW w:w="3960" w:type="dxa"/>
          </w:tcPr>
          <w:p w:rsidR="00E1540A" w:rsidRDefault="00654145">
            <w:pPr>
              <w:pStyle w:val="TableParagraph"/>
              <w:rPr>
                <w:sz w:val="21"/>
              </w:rPr>
            </w:pPr>
            <w:r>
              <w:rPr>
                <w:sz w:val="21"/>
              </w:rPr>
              <w:t>3&gt; Nose bridge straightening mechanism</w:t>
            </w:r>
          </w:p>
        </w:tc>
        <w:tc>
          <w:tcPr>
            <w:tcW w:w="1217" w:type="dxa"/>
          </w:tcPr>
          <w:p w:rsidR="00E1540A" w:rsidRDefault="00654145">
            <w:pPr>
              <w:pStyle w:val="TableParagraph"/>
              <w:ind w:left="230"/>
              <w:rPr>
                <w:sz w:val="21"/>
              </w:rPr>
            </w:pPr>
            <w:r>
              <w:rPr>
                <w:sz w:val="21"/>
              </w:rPr>
              <w:t>1 set</w:t>
            </w:r>
          </w:p>
        </w:tc>
      </w:tr>
      <w:tr w:rsidR="00E1540A">
        <w:trPr>
          <w:trHeight w:val="460"/>
        </w:trPr>
        <w:tc>
          <w:tcPr>
            <w:tcW w:w="3960" w:type="dxa"/>
          </w:tcPr>
          <w:p w:rsidR="00E1540A" w:rsidRDefault="00654145">
            <w:pPr>
              <w:pStyle w:val="TableParagraph"/>
              <w:spacing w:before="90"/>
              <w:rPr>
                <w:rFonts w:ascii="SimSun" w:eastAsia="SimSun"/>
                <w:sz w:val="21"/>
              </w:rPr>
            </w:pPr>
            <w:proofErr w:type="spellStart"/>
            <w:r>
              <w:rPr>
                <w:rFonts w:ascii="SimSun" w:eastAsia="SimSun" w:hint="eastAsia"/>
                <w:sz w:val="21"/>
              </w:rPr>
              <w:t>校准个数</w:t>
            </w:r>
            <w:proofErr w:type="spellEnd"/>
          </w:p>
        </w:tc>
        <w:tc>
          <w:tcPr>
            <w:tcW w:w="1217" w:type="dxa"/>
          </w:tcPr>
          <w:p w:rsidR="00E1540A" w:rsidRDefault="00654145">
            <w:pPr>
              <w:pStyle w:val="TableParagraph"/>
              <w:spacing w:before="90"/>
              <w:ind w:left="230"/>
              <w:rPr>
                <w:rFonts w:ascii="SimSun" w:eastAsia="SimSun"/>
                <w:sz w:val="21"/>
              </w:rPr>
            </w:pPr>
            <w:r>
              <w:rPr>
                <w:sz w:val="21"/>
              </w:rPr>
              <w:t xml:space="preserve">7 </w:t>
            </w:r>
            <w:r>
              <w:rPr>
                <w:rFonts w:ascii="SimSun" w:eastAsia="SimSun" w:hint="eastAsia"/>
                <w:sz w:val="21"/>
              </w:rPr>
              <w:t>轮</w:t>
            </w:r>
          </w:p>
        </w:tc>
      </w:tr>
      <w:tr w:rsidR="00E1540A">
        <w:trPr>
          <w:trHeight w:val="460"/>
        </w:trPr>
        <w:tc>
          <w:tcPr>
            <w:tcW w:w="3960" w:type="dxa"/>
          </w:tcPr>
          <w:p w:rsidR="00E1540A" w:rsidRDefault="00654145">
            <w:pPr>
              <w:pStyle w:val="TableParagraph"/>
              <w:spacing w:before="105"/>
              <w:rPr>
                <w:sz w:val="21"/>
              </w:rPr>
            </w:pPr>
            <w:r>
              <w:rPr>
                <w:sz w:val="21"/>
              </w:rPr>
              <w:t>Calibration number</w:t>
            </w:r>
          </w:p>
        </w:tc>
        <w:tc>
          <w:tcPr>
            <w:tcW w:w="1217" w:type="dxa"/>
          </w:tcPr>
          <w:p w:rsidR="00E1540A" w:rsidRDefault="00654145">
            <w:pPr>
              <w:pStyle w:val="TableParagraph"/>
              <w:spacing w:before="105"/>
              <w:ind w:left="229"/>
              <w:rPr>
                <w:sz w:val="21"/>
              </w:rPr>
            </w:pPr>
            <w:r>
              <w:rPr>
                <w:sz w:val="21"/>
              </w:rPr>
              <w:t>7 rounds</w:t>
            </w:r>
          </w:p>
        </w:tc>
      </w:tr>
      <w:tr w:rsidR="00E1540A">
        <w:trPr>
          <w:trHeight w:val="346"/>
        </w:trPr>
        <w:tc>
          <w:tcPr>
            <w:tcW w:w="3960" w:type="dxa"/>
          </w:tcPr>
          <w:p w:rsidR="00E1540A" w:rsidRDefault="00654145">
            <w:pPr>
              <w:pStyle w:val="TableParagraph"/>
              <w:spacing w:before="90" w:line="235" w:lineRule="exact"/>
              <w:rPr>
                <w:rFonts w:ascii="SimSun" w:eastAsia="SimSun"/>
                <w:sz w:val="21"/>
              </w:rPr>
            </w:pPr>
            <w:proofErr w:type="spellStart"/>
            <w:r>
              <w:rPr>
                <w:rFonts w:ascii="SimSun" w:eastAsia="SimSun" w:hint="eastAsia"/>
                <w:sz w:val="21"/>
              </w:rPr>
              <w:t>轮直径</w:t>
            </w:r>
            <w:proofErr w:type="spellEnd"/>
          </w:p>
        </w:tc>
        <w:tc>
          <w:tcPr>
            <w:tcW w:w="1217" w:type="dxa"/>
          </w:tcPr>
          <w:p w:rsidR="00E1540A" w:rsidRDefault="00654145">
            <w:pPr>
              <w:pStyle w:val="TableParagraph"/>
              <w:spacing w:line="221" w:lineRule="exact"/>
              <w:ind w:left="230"/>
              <w:rPr>
                <w:sz w:val="21"/>
              </w:rPr>
            </w:pPr>
            <w:r>
              <w:rPr>
                <w:sz w:val="21"/>
              </w:rPr>
              <w:t>Φ22</w:t>
            </w:r>
          </w:p>
        </w:tc>
      </w:tr>
    </w:tbl>
    <w:p w:rsidR="00E1540A" w:rsidRDefault="00E1540A">
      <w:pPr>
        <w:spacing w:line="221" w:lineRule="exact"/>
        <w:rPr>
          <w:sz w:val="21"/>
        </w:rPr>
        <w:sectPr w:rsidR="00E1540A">
          <w:pgSz w:w="11910" w:h="16840"/>
          <w:pgMar w:top="1180" w:right="500" w:bottom="940" w:left="1200" w:header="964" w:footer="753" w:gutter="0"/>
          <w:cols w:space="720"/>
        </w:sectPr>
      </w:pPr>
    </w:p>
    <w:p w:rsidR="00E1540A" w:rsidRDefault="00654145">
      <w:pPr>
        <w:pStyle w:val="a3"/>
        <w:tabs>
          <w:tab w:val="left" w:pos="4359"/>
        </w:tabs>
        <w:spacing w:before="173"/>
        <w:ind w:left="218"/>
      </w:pPr>
      <w:r>
        <w:lastRenderedPageBreak/>
        <w:t>Wheel</w:t>
      </w:r>
      <w:r>
        <w:rPr>
          <w:spacing w:val="-3"/>
        </w:rPr>
        <w:t xml:space="preserve"> </w:t>
      </w:r>
      <w:r>
        <w:t>diameter</w:t>
      </w:r>
      <w:r>
        <w:tab/>
        <w:t>Φ22</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4</w:t>
      </w:r>
      <w:r>
        <w:rPr>
          <w:rFonts w:ascii="SimSun" w:eastAsia="SimSun" w:hint="eastAsia"/>
        </w:rPr>
        <w:t>〉鼻梁条驱动、裁切机构</w:t>
      </w:r>
      <w:r>
        <w:rPr>
          <w:rFonts w:ascii="SimSun" w:eastAsia="SimSun" w:hint="eastAsia"/>
        </w:rPr>
        <w:tab/>
      </w:r>
      <w:proofErr w:type="spellStart"/>
      <w:r>
        <w:rPr>
          <w:rFonts w:ascii="SimSun" w:eastAsia="SimSun" w:hint="eastAsia"/>
        </w:rPr>
        <w:t>一套</w:t>
      </w:r>
      <w:proofErr w:type="spellEnd"/>
    </w:p>
    <w:p w:rsidR="00E1540A" w:rsidRDefault="00E1540A">
      <w:pPr>
        <w:pStyle w:val="a3"/>
        <w:spacing w:before="1"/>
        <w:rPr>
          <w:rFonts w:ascii="SimSun"/>
          <w:sz w:val="16"/>
        </w:rPr>
      </w:pPr>
    </w:p>
    <w:p w:rsidR="00E1540A" w:rsidRDefault="00654145">
      <w:pPr>
        <w:pStyle w:val="a3"/>
        <w:tabs>
          <w:tab w:val="left" w:pos="4436"/>
        </w:tabs>
        <w:ind w:left="218"/>
      </w:pPr>
      <w:r>
        <w:t>4&gt;Nose bridge driving and</w:t>
      </w:r>
      <w:r>
        <w:rPr>
          <w:spacing w:val="-12"/>
        </w:rPr>
        <w:t xml:space="preserve"> </w:t>
      </w:r>
      <w:r>
        <w:t>cutting</w:t>
      </w:r>
      <w:r>
        <w:rPr>
          <w:spacing w:val="-2"/>
        </w:rPr>
        <w:t xml:space="preserve"> </w:t>
      </w:r>
      <w:r>
        <w:t>mechanism</w:t>
      </w:r>
      <w:r>
        <w:tab/>
        <w:t>1 set</w:t>
      </w:r>
    </w:p>
    <w:p w:rsidR="00E1540A" w:rsidRDefault="00E1540A">
      <w:pPr>
        <w:pStyle w:val="a3"/>
        <w:spacing w:before="8"/>
        <w:rPr>
          <w:sz w:val="17"/>
        </w:rPr>
      </w:pPr>
    </w:p>
    <w:p w:rsidR="00E1540A" w:rsidRDefault="00654145">
      <w:pPr>
        <w:pStyle w:val="a3"/>
        <w:tabs>
          <w:tab w:val="left" w:pos="4358"/>
        </w:tabs>
        <w:spacing w:before="1"/>
        <w:ind w:left="218"/>
        <w:rPr>
          <w:rFonts w:ascii="SimSun" w:eastAsia="SimSun"/>
        </w:rPr>
      </w:pPr>
      <w:proofErr w:type="spellStart"/>
      <w:r>
        <w:rPr>
          <w:rFonts w:ascii="SimSun" w:eastAsia="SimSun" w:hint="eastAsia"/>
        </w:rPr>
        <w:t>裁切形式</w:t>
      </w:r>
      <w:proofErr w:type="spellEnd"/>
      <w:r>
        <w:rPr>
          <w:rFonts w:ascii="SimSun" w:eastAsia="SimSun" w:hint="eastAsia"/>
        </w:rPr>
        <w:tab/>
      </w:r>
      <w:proofErr w:type="spellStart"/>
      <w:r>
        <w:rPr>
          <w:rFonts w:ascii="SimSun" w:eastAsia="SimSun" w:hint="eastAsia"/>
        </w:rPr>
        <w:t>间歇碰轮</w:t>
      </w:r>
      <w:proofErr w:type="spellEnd"/>
    </w:p>
    <w:p w:rsidR="00E1540A" w:rsidRDefault="00E1540A">
      <w:pPr>
        <w:pStyle w:val="a3"/>
        <w:spacing w:before="12"/>
        <w:rPr>
          <w:rFonts w:ascii="SimSun"/>
          <w:sz w:val="15"/>
        </w:rPr>
      </w:pPr>
    </w:p>
    <w:p w:rsidR="00E1540A" w:rsidRDefault="00654145">
      <w:pPr>
        <w:pStyle w:val="a3"/>
        <w:tabs>
          <w:tab w:val="left" w:pos="4359"/>
        </w:tabs>
        <w:ind w:left="218"/>
      </w:pPr>
      <w:r>
        <w:t>Cutting</w:t>
      </w:r>
      <w:r>
        <w:rPr>
          <w:spacing w:val="-2"/>
        </w:rPr>
        <w:t xml:space="preserve"> </w:t>
      </w:r>
      <w:r>
        <w:t>type</w:t>
      </w:r>
      <w:r>
        <w:tab/>
        <w:t>intermittent touch</w:t>
      </w:r>
      <w:r>
        <w:rPr>
          <w:spacing w:val="-1"/>
        </w:rPr>
        <w:t xml:space="preserve"> </w:t>
      </w:r>
      <w:r>
        <w:t>wheel</w:t>
      </w:r>
    </w:p>
    <w:p w:rsidR="00E1540A" w:rsidRDefault="00E1540A">
      <w:pPr>
        <w:pStyle w:val="a3"/>
        <w:spacing w:before="10"/>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spacing w:before="12"/>
        <w:rPr>
          <w:rFonts w:ascii="SimSun"/>
          <w:sz w:val="15"/>
        </w:rPr>
      </w:pPr>
    </w:p>
    <w:p w:rsidR="00E1540A" w:rsidRDefault="00654145">
      <w:pPr>
        <w:pStyle w:val="a3"/>
        <w:tabs>
          <w:tab w:val="left" w:pos="4357"/>
        </w:tabs>
        <w:ind w:left="218"/>
      </w:pPr>
      <w:r>
        <w:t>Power</w:t>
      </w:r>
      <w:r>
        <w:rPr>
          <w:spacing w:val="-1"/>
        </w:rPr>
        <w:t xml:space="preserve"> </w:t>
      </w:r>
      <w:r>
        <w:t>mechanism</w:t>
      </w:r>
      <w:r>
        <w:tab/>
        <w:t>Spindle</w:t>
      </w:r>
      <w:r>
        <w:rPr>
          <w:spacing w:val="-1"/>
        </w:rPr>
        <w:t xml:space="preserve"> </w:t>
      </w:r>
      <w:r>
        <w:t>drive</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5</w:t>
      </w:r>
      <w:r>
        <w:rPr>
          <w:rFonts w:ascii="SimSun" w:eastAsia="SimSun" w:hint="eastAsia"/>
        </w:rPr>
        <w:t>〉鼻梁条放入机构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7"/>
        </w:tabs>
        <w:spacing w:before="1"/>
        <w:ind w:left="218"/>
      </w:pPr>
      <w:r>
        <w:t>5&gt;Nose bridge strip</w:t>
      </w:r>
      <w:r>
        <w:rPr>
          <w:spacing w:val="-10"/>
        </w:rPr>
        <w:t xml:space="preserve"> </w:t>
      </w:r>
      <w:r>
        <w:t>placement</w:t>
      </w:r>
      <w:r>
        <w:rPr>
          <w:spacing w:val="-3"/>
        </w:rPr>
        <w:t xml:space="preserve"> </w:t>
      </w:r>
      <w:r>
        <w:t>mechanism</w:t>
      </w:r>
      <w:r>
        <w:tab/>
        <w:t>1</w:t>
      </w:r>
      <w:r>
        <w:rPr>
          <w:spacing w:val="-1"/>
        </w:rPr>
        <w:t xml:space="preserve"> </w:t>
      </w:r>
      <w:r>
        <w:t>set</w:t>
      </w:r>
    </w:p>
    <w:p w:rsidR="00E1540A" w:rsidRDefault="00E1540A">
      <w:pPr>
        <w:pStyle w:val="a3"/>
        <w:spacing w:before="8"/>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放入形式</w:t>
      </w:r>
      <w:proofErr w:type="spellEnd"/>
      <w:r>
        <w:rPr>
          <w:rFonts w:ascii="SimSun" w:eastAsia="SimSun" w:hint="eastAsia"/>
        </w:rPr>
        <w:tab/>
      </w:r>
      <w:proofErr w:type="spellStart"/>
      <w:r>
        <w:rPr>
          <w:rFonts w:ascii="SimSun" w:eastAsia="SimSun" w:hint="eastAsia"/>
        </w:rPr>
        <w:t>推板式</w:t>
      </w:r>
      <w:proofErr w:type="spellEnd"/>
    </w:p>
    <w:p w:rsidR="00E1540A" w:rsidRDefault="00E1540A">
      <w:pPr>
        <w:pStyle w:val="a3"/>
        <w:rPr>
          <w:rFonts w:ascii="SimSun"/>
          <w:sz w:val="16"/>
        </w:rPr>
      </w:pPr>
    </w:p>
    <w:p w:rsidR="00E1540A" w:rsidRDefault="00654145">
      <w:pPr>
        <w:pStyle w:val="a3"/>
        <w:tabs>
          <w:tab w:val="left" w:pos="4358"/>
        </w:tabs>
        <w:ind w:left="218"/>
      </w:pPr>
      <w:r>
        <w:t xml:space="preserve">Insertion </w:t>
      </w:r>
      <w:proofErr w:type="gramStart"/>
      <w:r>
        <w:t>form</w:t>
      </w:r>
      <w:r>
        <w:tab/>
        <w:t>push</w:t>
      </w:r>
      <w:proofErr w:type="gramEnd"/>
      <w:r>
        <w:t xml:space="preserve"> plate type</w:t>
      </w:r>
    </w:p>
    <w:p w:rsidR="00E1540A" w:rsidRDefault="00E1540A">
      <w:pPr>
        <w:pStyle w:val="a3"/>
        <w:spacing w:before="10"/>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spacing w:before="12"/>
        <w:rPr>
          <w:rFonts w:ascii="SimSun"/>
          <w:sz w:val="15"/>
        </w:rPr>
      </w:pPr>
    </w:p>
    <w:p w:rsidR="00E1540A" w:rsidRDefault="00654145">
      <w:pPr>
        <w:pStyle w:val="a3"/>
        <w:tabs>
          <w:tab w:val="left" w:pos="4357"/>
        </w:tabs>
        <w:ind w:left="218"/>
      </w:pPr>
      <w:r>
        <w:t>Power</w:t>
      </w:r>
      <w:r>
        <w:rPr>
          <w:spacing w:val="-1"/>
        </w:rPr>
        <w:t xml:space="preserve"> </w:t>
      </w:r>
      <w:r>
        <w:t>mechanism</w:t>
      </w:r>
      <w:r>
        <w:tab/>
        <w:t>Spindle</w:t>
      </w:r>
      <w:r>
        <w:rPr>
          <w:spacing w:val="-1"/>
        </w:rPr>
        <w:t xml:space="preserve"> </w:t>
      </w:r>
      <w:r>
        <w:t>drive</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6</w:t>
      </w:r>
      <w:r>
        <w:rPr>
          <w:rFonts w:ascii="SimSun" w:eastAsia="SimSun" w:hint="eastAsia"/>
        </w:rPr>
        <w:t>〉花型焊接装置</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8"/>
        </w:tabs>
        <w:spacing w:before="1"/>
        <w:ind w:left="218"/>
      </w:pPr>
      <w:r>
        <w:t>Pattern</w:t>
      </w:r>
      <w:r>
        <w:rPr>
          <w:spacing w:val="-3"/>
        </w:rPr>
        <w:t xml:space="preserve"> </w:t>
      </w:r>
      <w:r>
        <w:t>welding</w:t>
      </w:r>
      <w:r>
        <w:rPr>
          <w:spacing w:val="-2"/>
        </w:rPr>
        <w:t xml:space="preserve"> </w:t>
      </w:r>
      <w:r>
        <w:t>device</w:t>
      </w:r>
      <w:r>
        <w:tab/>
        <w:t>1</w:t>
      </w:r>
      <w:r>
        <w:rPr>
          <w:spacing w:val="-1"/>
        </w:rPr>
        <w:t xml:space="preserve"> </w:t>
      </w:r>
      <w:r>
        <w:t>set</w:t>
      </w:r>
    </w:p>
    <w:p w:rsidR="00E1540A" w:rsidRDefault="00E1540A">
      <w:pPr>
        <w:pStyle w:val="a3"/>
        <w:spacing w:before="8"/>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焊接方式</w:t>
      </w:r>
      <w:proofErr w:type="spellEnd"/>
      <w:r>
        <w:rPr>
          <w:rFonts w:ascii="SimSun" w:eastAsia="SimSun" w:hint="eastAsia"/>
        </w:rPr>
        <w:tab/>
      </w:r>
      <w:proofErr w:type="spellStart"/>
      <w:r>
        <w:rPr>
          <w:rFonts w:ascii="SimSun" w:eastAsia="SimSun" w:hint="eastAsia"/>
        </w:rPr>
        <w:t>超声波</w:t>
      </w:r>
      <w:proofErr w:type="spellEnd"/>
    </w:p>
    <w:p w:rsidR="00E1540A" w:rsidRDefault="00E1540A">
      <w:pPr>
        <w:pStyle w:val="a3"/>
        <w:rPr>
          <w:rFonts w:ascii="SimSun"/>
          <w:sz w:val="16"/>
        </w:rPr>
      </w:pPr>
    </w:p>
    <w:p w:rsidR="00E1540A" w:rsidRDefault="00654145">
      <w:pPr>
        <w:pStyle w:val="a3"/>
        <w:tabs>
          <w:tab w:val="left" w:pos="4357"/>
        </w:tabs>
        <w:ind w:left="218"/>
      </w:pPr>
      <w:r>
        <w:rPr>
          <w:spacing w:val="-3"/>
        </w:rPr>
        <w:t>Welding</w:t>
      </w:r>
      <w:r>
        <w:rPr>
          <w:spacing w:val="-2"/>
        </w:rPr>
        <w:t xml:space="preserve"> </w:t>
      </w:r>
      <w:r>
        <w:t>method:</w:t>
      </w:r>
      <w:r>
        <w:rPr>
          <w:spacing w:val="-2"/>
        </w:rPr>
        <w:t xml:space="preserve"> </w:t>
      </w:r>
      <w:r>
        <w:t>Ultrasonic</w:t>
      </w:r>
      <w:r>
        <w:tab/>
        <w:t>1 set</w:t>
      </w:r>
    </w:p>
    <w:p w:rsidR="00E1540A" w:rsidRDefault="00E1540A">
      <w:pPr>
        <w:pStyle w:val="a3"/>
        <w:spacing w:before="10"/>
        <w:rPr>
          <w:sz w:val="17"/>
        </w:rPr>
      </w:pPr>
    </w:p>
    <w:p w:rsidR="00E1540A" w:rsidRDefault="00654145">
      <w:pPr>
        <w:pStyle w:val="a3"/>
        <w:tabs>
          <w:tab w:val="left" w:pos="4358"/>
        </w:tabs>
        <w:ind w:left="218"/>
      </w:pPr>
      <w:proofErr w:type="spellStart"/>
      <w:r>
        <w:rPr>
          <w:rFonts w:ascii="SimSun" w:eastAsia="SimSun" w:hint="eastAsia"/>
        </w:rPr>
        <w:t>焊接震子</w:t>
      </w:r>
      <w:proofErr w:type="spellEnd"/>
      <w:r>
        <w:rPr>
          <w:rFonts w:ascii="SimSun" w:eastAsia="SimSun" w:hint="eastAsia"/>
        </w:rPr>
        <w:tab/>
      </w:r>
      <w:r>
        <w:t>20K</w:t>
      </w:r>
    </w:p>
    <w:p w:rsidR="00E1540A" w:rsidRDefault="00E1540A">
      <w:pPr>
        <w:pStyle w:val="a3"/>
        <w:spacing w:before="9"/>
        <w:rPr>
          <w:sz w:val="17"/>
        </w:rPr>
      </w:pPr>
    </w:p>
    <w:p w:rsidR="00E1540A" w:rsidRDefault="00654145">
      <w:pPr>
        <w:pStyle w:val="a3"/>
        <w:tabs>
          <w:tab w:val="left" w:pos="4359"/>
        </w:tabs>
        <w:ind w:left="218"/>
      </w:pPr>
      <w:r>
        <w:rPr>
          <w:spacing w:val="-3"/>
        </w:rPr>
        <w:t>Welding</w:t>
      </w:r>
      <w:r>
        <w:t xml:space="preserve"> Oscillator 20K</w:t>
      </w:r>
      <w:r>
        <w:tab/>
        <w:t>1 set</w:t>
      </w:r>
    </w:p>
    <w:p w:rsidR="00E1540A" w:rsidRDefault="00E1540A">
      <w:pPr>
        <w:pStyle w:val="a3"/>
        <w:spacing w:before="8"/>
        <w:rPr>
          <w:sz w:val="17"/>
        </w:rPr>
      </w:pPr>
    </w:p>
    <w:p w:rsidR="00E1540A" w:rsidRDefault="00654145">
      <w:pPr>
        <w:pStyle w:val="a3"/>
        <w:tabs>
          <w:tab w:val="left" w:pos="4358"/>
        </w:tabs>
        <w:spacing w:before="1"/>
        <w:ind w:left="218"/>
        <w:rPr>
          <w:rFonts w:ascii="SimSun" w:eastAsia="SimSun"/>
        </w:rPr>
      </w:pPr>
      <w:r>
        <w:t>7</w:t>
      </w:r>
      <w:r>
        <w:rPr>
          <w:rFonts w:ascii="SimSun" w:eastAsia="SimSun" w:hint="eastAsia"/>
        </w:rPr>
        <w:t>〉阀孔裁切机构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91"/>
        </w:tabs>
        <w:ind w:left="218"/>
      </w:pPr>
      <w:r>
        <w:t xml:space="preserve">7&gt; </w:t>
      </w:r>
      <w:r>
        <w:rPr>
          <w:spacing w:val="-6"/>
        </w:rPr>
        <w:t xml:space="preserve">Valve </w:t>
      </w:r>
      <w:r>
        <w:t>hole</w:t>
      </w:r>
      <w:r>
        <w:rPr>
          <w:spacing w:val="-1"/>
        </w:rPr>
        <w:t xml:space="preserve"> </w:t>
      </w:r>
      <w:r>
        <w:t>cutting</w:t>
      </w:r>
      <w:r>
        <w:rPr>
          <w:spacing w:val="-1"/>
        </w:rPr>
        <w:t xml:space="preserve"> </w:t>
      </w:r>
      <w:r>
        <w:t>mechanism</w:t>
      </w:r>
      <w:r>
        <w:tab/>
        <w:t>1</w:t>
      </w:r>
      <w:r>
        <w:rPr>
          <w:spacing w:val="-1"/>
        </w:rPr>
        <w:t xml:space="preserve"> </w:t>
      </w:r>
      <w:r>
        <w:t>set</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裁切方式</w:t>
      </w:r>
      <w:proofErr w:type="spellEnd"/>
      <w:r>
        <w:rPr>
          <w:rFonts w:ascii="SimSun" w:eastAsia="SimSun" w:hint="eastAsia"/>
        </w:rPr>
        <w:tab/>
      </w:r>
      <w:proofErr w:type="spellStart"/>
      <w:r>
        <w:rPr>
          <w:rFonts w:ascii="SimSun" w:eastAsia="SimSun" w:hint="eastAsia"/>
        </w:rPr>
        <w:t>超声波</w:t>
      </w:r>
      <w:proofErr w:type="spellEnd"/>
    </w:p>
    <w:p w:rsidR="00E1540A" w:rsidRDefault="00E1540A">
      <w:pPr>
        <w:pStyle w:val="a3"/>
        <w:spacing w:before="12"/>
        <w:rPr>
          <w:rFonts w:ascii="SimSun"/>
          <w:sz w:val="15"/>
        </w:rPr>
      </w:pPr>
    </w:p>
    <w:p w:rsidR="00E1540A" w:rsidRDefault="00654145">
      <w:pPr>
        <w:pStyle w:val="a3"/>
        <w:tabs>
          <w:tab w:val="left" w:pos="4358"/>
        </w:tabs>
        <w:ind w:left="218"/>
      </w:pPr>
      <w:r>
        <w:t>Cutting</w:t>
      </w:r>
      <w:r>
        <w:rPr>
          <w:spacing w:val="-2"/>
        </w:rPr>
        <w:t xml:space="preserve"> </w:t>
      </w:r>
      <w:r>
        <w:t>method</w:t>
      </w:r>
      <w:r>
        <w:tab/>
        <w:t>Ultrasound</w:t>
      </w:r>
    </w:p>
    <w:p w:rsidR="00E1540A" w:rsidRDefault="00E1540A">
      <w:pPr>
        <w:pStyle w:val="a3"/>
        <w:spacing w:before="10"/>
        <w:rPr>
          <w:sz w:val="17"/>
        </w:rPr>
      </w:pPr>
    </w:p>
    <w:p w:rsidR="00E1540A" w:rsidRDefault="00654145">
      <w:pPr>
        <w:pStyle w:val="a3"/>
        <w:tabs>
          <w:tab w:val="left" w:pos="4358"/>
        </w:tabs>
        <w:ind w:left="218"/>
      </w:pPr>
      <w:proofErr w:type="spellStart"/>
      <w:r>
        <w:rPr>
          <w:rFonts w:ascii="SimSun" w:eastAsia="SimSun" w:hAnsi="SimSun" w:hint="eastAsia"/>
        </w:rPr>
        <w:t>裁切轮直径</w:t>
      </w:r>
      <w:proofErr w:type="spellEnd"/>
      <w:r>
        <w:rPr>
          <w:rFonts w:ascii="SimSun" w:eastAsia="SimSun" w:hAnsi="SimSun" w:hint="eastAsia"/>
        </w:rPr>
        <w:tab/>
      </w:r>
      <w:r>
        <w:t>Φ83</w:t>
      </w:r>
    </w:p>
    <w:p w:rsidR="00E1540A" w:rsidRDefault="00E1540A">
      <w:pPr>
        <w:pStyle w:val="a3"/>
        <w:spacing w:before="9"/>
        <w:rPr>
          <w:sz w:val="17"/>
        </w:rPr>
      </w:pPr>
    </w:p>
    <w:p w:rsidR="00E1540A" w:rsidRDefault="00654145">
      <w:pPr>
        <w:pStyle w:val="a3"/>
        <w:tabs>
          <w:tab w:val="left" w:pos="4358"/>
        </w:tabs>
        <w:ind w:left="218"/>
      </w:pPr>
      <w:r>
        <w:t>Cutting</w:t>
      </w:r>
      <w:r>
        <w:rPr>
          <w:spacing w:val="-2"/>
        </w:rPr>
        <w:t xml:space="preserve"> </w:t>
      </w:r>
      <w:r>
        <w:t>wheel</w:t>
      </w:r>
      <w:r>
        <w:rPr>
          <w:spacing w:val="-3"/>
        </w:rPr>
        <w:t xml:space="preserve"> </w:t>
      </w:r>
      <w:r>
        <w:t>diameter</w:t>
      </w:r>
      <w:r>
        <w:tab/>
        <w:t>Φ83</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8</w:t>
      </w:r>
      <w:r>
        <w:rPr>
          <w:rFonts w:ascii="SimSun" w:eastAsia="SimSun" w:hint="eastAsia"/>
        </w:rPr>
        <w:t>〉牵引机构</w:t>
      </w:r>
      <w:r>
        <w:rPr>
          <w:rFonts w:ascii="SimSun" w:eastAsia="SimSun" w:hint="eastAsia"/>
        </w:rPr>
        <w:tab/>
      </w:r>
      <w:proofErr w:type="spellStart"/>
      <w:r>
        <w:rPr>
          <w:rFonts w:ascii="SimSun" w:eastAsia="SimSun" w:hint="eastAsia"/>
        </w:rPr>
        <w:t>一套</w:t>
      </w:r>
      <w:proofErr w:type="spellEnd"/>
    </w:p>
    <w:p w:rsidR="00E1540A" w:rsidRDefault="00E1540A">
      <w:pPr>
        <w:pStyle w:val="a3"/>
        <w:spacing w:before="1"/>
        <w:rPr>
          <w:rFonts w:ascii="SimSun"/>
          <w:sz w:val="16"/>
        </w:rPr>
      </w:pPr>
    </w:p>
    <w:p w:rsidR="00E1540A" w:rsidRDefault="00654145">
      <w:pPr>
        <w:pStyle w:val="a3"/>
        <w:tabs>
          <w:tab w:val="left" w:pos="4359"/>
        </w:tabs>
        <w:ind w:left="218"/>
      </w:pPr>
      <w:r>
        <w:t>8&gt; One set of</w:t>
      </w:r>
      <w:r>
        <w:rPr>
          <w:spacing w:val="-5"/>
        </w:rPr>
        <w:t xml:space="preserve"> </w:t>
      </w:r>
      <w:r>
        <w:t>traction mechanism</w:t>
      </w:r>
      <w:r>
        <w:tab/>
        <w:t>1 set</w:t>
      </w:r>
    </w:p>
    <w:p w:rsidR="00E1540A" w:rsidRDefault="00E1540A">
      <w:pPr>
        <w:pStyle w:val="a3"/>
        <w:spacing w:before="8"/>
        <w:rPr>
          <w:sz w:val="17"/>
        </w:rPr>
      </w:pPr>
    </w:p>
    <w:p w:rsidR="00E1540A" w:rsidRDefault="00654145">
      <w:pPr>
        <w:pStyle w:val="a3"/>
        <w:tabs>
          <w:tab w:val="left" w:pos="4358"/>
        </w:tabs>
        <w:spacing w:before="1"/>
        <w:ind w:left="218"/>
      </w:pPr>
      <w:proofErr w:type="spellStart"/>
      <w:r>
        <w:rPr>
          <w:rFonts w:ascii="SimSun" w:eastAsia="SimSun" w:hAnsi="SimSun" w:hint="eastAsia"/>
        </w:rPr>
        <w:t>牵引辊直径</w:t>
      </w:r>
      <w:proofErr w:type="spellEnd"/>
      <w:r>
        <w:rPr>
          <w:rFonts w:ascii="SimSun" w:eastAsia="SimSun" w:hAnsi="SimSun" w:hint="eastAsia"/>
        </w:rPr>
        <w:tab/>
      </w:r>
      <w:r>
        <w:t>Φ83mm</w:t>
      </w:r>
    </w:p>
    <w:p w:rsidR="00E1540A" w:rsidRDefault="00E1540A">
      <w:pPr>
        <w:pStyle w:val="a3"/>
        <w:spacing w:before="8"/>
        <w:rPr>
          <w:sz w:val="17"/>
        </w:rPr>
      </w:pPr>
    </w:p>
    <w:p w:rsidR="00E1540A" w:rsidRDefault="00654145">
      <w:pPr>
        <w:pStyle w:val="a3"/>
        <w:tabs>
          <w:tab w:val="left" w:pos="4357"/>
        </w:tabs>
        <w:spacing w:before="1"/>
        <w:ind w:left="218"/>
      </w:pPr>
      <w:r>
        <w:t>Traction</w:t>
      </w:r>
      <w:r>
        <w:rPr>
          <w:spacing w:val="-5"/>
        </w:rPr>
        <w:t xml:space="preserve"> </w:t>
      </w:r>
      <w:r>
        <w:t>roller</w:t>
      </w:r>
      <w:r>
        <w:rPr>
          <w:spacing w:val="-5"/>
        </w:rPr>
        <w:t xml:space="preserve"> </w:t>
      </w:r>
      <w:r>
        <w:t>diameter</w:t>
      </w:r>
      <w:r>
        <w:tab/>
        <w:t>Φ83mm</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rPr>
          <w:rFonts w:ascii="SimSun"/>
          <w:sz w:val="16"/>
        </w:rPr>
      </w:pPr>
    </w:p>
    <w:p w:rsidR="00E1540A" w:rsidRDefault="00654145">
      <w:pPr>
        <w:pStyle w:val="a3"/>
        <w:tabs>
          <w:tab w:val="left" w:pos="4357"/>
        </w:tabs>
        <w:ind w:left="218"/>
      </w:pPr>
      <w:r>
        <w:t>Power</w:t>
      </w:r>
      <w:r>
        <w:rPr>
          <w:spacing w:val="-1"/>
        </w:rPr>
        <w:t xml:space="preserve"> </w:t>
      </w:r>
      <w:r>
        <w:t>mechanism</w:t>
      </w:r>
      <w:r>
        <w:tab/>
        <w:t>Spindle</w:t>
      </w:r>
      <w:r>
        <w:rPr>
          <w:spacing w:val="-1"/>
        </w:rPr>
        <w:t xml:space="preserve"> </w:t>
      </w:r>
      <w:r>
        <w:t>drive</w:t>
      </w:r>
    </w:p>
    <w:p w:rsidR="00E1540A" w:rsidRDefault="00E1540A">
      <w:pPr>
        <w:sectPr w:rsidR="00E1540A">
          <w:footerReference w:type="default" r:id="rId25"/>
          <w:pgSz w:w="11910" w:h="16840"/>
          <w:pgMar w:top="1180" w:right="500" w:bottom="940" w:left="1200" w:header="964" w:footer="753" w:gutter="0"/>
          <w:pgNumType w:start="10"/>
          <w:cols w:space="720"/>
        </w:sectPr>
      </w:pPr>
    </w:p>
    <w:p w:rsidR="00E1540A" w:rsidRDefault="00654145">
      <w:pPr>
        <w:pStyle w:val="a3"/>
        <w:tabs>
          <w:tab w:val="left" w:pos="4358"/>
        </w:tabs>
        <w:spacing w:before="159"/>
        <w:ind w:left="218"/>
        <w:rPr>
          <w:rFonts w:ascii="SimSun" w:eastAsia="SimSun"/>
        </w:rPr>
      </w:pPr>
      <w:r>
        <w:lastRenderedPageBreak/>
        <w:t>9</w:t>
      </w:r>
      <w:r>
        <w:rPr>
          <w:rFonts w:ascii="SimSun" w:eastAsia="SimSun" w:hint="eastAsia"/>
        </w:rPr>
        <w:t>〉印商标机构</w:t>
      </w:r>
      <w:r>
        <w:rPr>
          <w:rFonts w:ascii="SimSun" w:eastAsia="SimSun" w:hint="eastAsia"/>
        </w:rPr>
        <w:tab/>
      </w:r>
      <w:proofErr w:type="spellStart"/>
      <w:r>
        <w:rPr>
          <w:rFonts w:ascii="SimSun" w:eastAsia="SimSun" w:hint="eastAsia"/>
        </w:rPr>
        <w:t>二套</w:t>
      </w:r>
      <w:proofErr w:type="spellEnd"/>
    </w:p>
    <w:p w:rsidR="00E1540A" w:rsidRDefault="00E1540A">
      <w:pPr>
        <w:pStyle w:val="a3"/>
        <w:rPr>
          <w:rFonts w:ascii="SimSun"/>
          <w:sz w:val="16"/>
        </w:rPr>
      </w:pPr>
    </w:p>
    <w:p w:rsidR="00E1540A" w:rsidRDefault="00654145">
      <w:pPr>
        <w:pStyle w:val="a3"/>
        <w:tabs>
          <w:tab w:val="left" w:pos="4358"/>
        </w:tabs>
        <w:ind w:left="218"/>
      </w:pPr>
      <w:r>
        <w:t>Trademark</w:t>
      </w:r>
      <w:r>
        <w:rPr>
          <w:spacing w:val="-15"/>
        </w:rPr>
        <w:t xml:space="preserve"> </w:t>
      </w:r>
      <w:r>
        <w:t>Agency</w:t>
      </w:r>
      <w:r>
        <w:tab/>
        <w:t>2 sets</w:t>
      </w:r>
    </w:p>
    <w:p w:rsidR="00E1540A" w:rsidRDefault="00E1540A">
      <w:pPr>
        <w:pStyle w:val="a3"/>
        <w:spacing w:before="10"/>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印刷形式</w:t>
      </w:r>
      <w:proofErr w:type="spellEnd"/>
      <w:r>
        <w:rPr>
          <w:rFonts w:ascii="SimSun" w:eastAsia="SimSun" w:hint="eastAsia"/>
        </w:rPr>
        <w:tab/>
      </w:r>
      <w:proofErr w:type="spellStart"/>
      <w:r>
        <w:rPr>
          <w:rFonts w:ascii="SimSun" w:eastAsia="SimSun" w:hint="eastAsia"/>
        </w:rPr>
        <w:t>油墨</w:t>
      </w:r>
      <w:proofErr w:type="spellEnd"/>
    </w:p>
    <w:p w:rsidR="00E1540A" w:rsidRDefault="00E1540A">
      <w:pPr>
        <w:pStyle w:val="a3"/>
        <w:spacing w:before="12"/>
        <w:rPr>
          <w:rFonts w:ascii="SimSun"/>
          <w:sz w:val="15"/>
        </w:rPr>
      </w:pPr>
    </w:p>
    <w:p w:rsidR="00E1540A" w:rsidRDefault="00654145">
      <w:pPr>
        <w:pStyle w:val="a3"/>
        <w:tabs>
          <w:tab w:val="left" w:pos="4358"/>
        </w:tabs>
        <w:ind w:left="218"/>
      </w:pPr>
      <w:r>
        <w:t>Printing</w:t>
      </w:r>
      <w:r>
        <w:rPr>
          <w:spacing w:val="-3"/>
        </w:rPr>
        <w:t xml:space="preserve"> </w:t>
      </w:r>
      <w:r>
        <w:t>type</w:t>
      </w:r>
      <w:r>
        <w:tab/>
        <w:t>Ink</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印刷动力</w:t>
      </w:r>
      <w:proofErr w:type="spellEnd"/>
      <w:r>
        <w:rPr>
          <w:rFonts w:ascii="SimSun" w:eastAsia="SimSun" w:hint="eastAsia"/>
        </w:rPr>
        <w:tab/>
      </w:r>
      <w:proofErr w:type="spellStart"/>
      <w:r>
        <w:rPr>
          <w:rFonts w:ascii="SimSun" w:eastAsia="SimSun" w:hint="eastAsia"/>
        </w:rPr>
        <w:t>气动</w:t>
      </w:r>
      <w:proofErr w:type="spellEnd"/>
    </w:p>
    <w:p w:rsidR="00E1540A" w:rsidRDefault="00E1540A">
      <w:pPr>
        <w:pStyle w:val="a3"/>
        <w:rPr>
          <w:rFonts w:ascii="SimSun"/>
          <w:sz w:val="16"/>
        </w:rPr>
      </w:pPr>
    </w:p>
    <w:p w:rsidR="00E1540A" w:rsidRDefault="00654145">
      <w:pPr>
        <w:pStyle w:val="a3"/>
        <w:tabs>
          <w:tab w:val="left" w:pos="4357"/>
        </w:tabs>
        <w:spacing w:before="1"/>
        <w:ind w:left="218"/>
      </w:pPr>
      <w:r>
        <w:t>Printing</w:t>
      </w:r>
      <w:r>
        <w:rPr>
          <w:spacing w:val="-3"/>
        </w:rPr>
        <w:t xml:space="preserve"> </w:t>
      </w:r>
      <w:r>
        <w:t>power</w:t>
      </w:r>
      <w:r>
        <w:tab/>
        <w:t>pneumatic</w:t>
      </w:r>
    </w:p>
    <w:p w:rsidR="00E1540A" w:rsidRDefault="00E1540A">
      <w:pPr>
        <w:pStyle w:val="a3"/>
        <w:spacing w:before="8"/>
        <w:rPr>
          <w:sz w:val="17"/>
        </w:rPr>
      </w:pPr>
    </w:p>
    <w:p w:rsidR="00E1540A" w:rsidRDefault="00654145">
      <w:pPr>
        <w:pStyle w:val="a3"/>
        <w:tabs>
          <w:tab w:val="left" w:pos="4358"/>
        </w:tabs>
        <w:spacing w:line="434" w:lineRule="auto"/>
        <w:ind w:left="218" w:right="5214"/>
        <w:rPr>
          <w:rFonts w:ascii="SimSun" w:eastAsia="SimSun"/>
        </w:rPr>
      </w:pPr>
      <w:r>
        <w:t>10</w:t>
      </w:r>
      <w:r>
        <w:rPr>
          <w:rFonts w:ascii="SimSun" w:eastAsia="SimSun" w:hint="eastAsia"/>
        </w:rPr>
        <w:t>〉自动焊接耳带机构</w:t>
      </w:r>
      <w:r>
        <w:rPr>
          <w:rFonts w:ascii="SimSun" w:eastAsia="SimSun" w:hint="eastAsia"/>
        </w:rPr>
        <w:tab/>
        <w:t>二套</w:t>
      </w:r>
      <w:r>
        <w:rPr>
          <w:spacing w:val="-3"/>
        </w:rPr>
        <w:t xml:space="preserve">10&gt;Two </w:t>
      </w:r>
      <w:r>
        <w:t xml:space="preserve">sets of automatic welding ear band mechanism </w:t>
      </w:r>
      <w:proofErr w:type="spellStart"/>
      <w:r>
        <w:rPr>
          <w:rFonts w:ascii="SimSun" w:eastAsia="SimSun" w:hint="eastAsia"/>
        </w:rPr>
        <w:t>焊接方式</w:t>
      </w:r>
      <w:proofErr w:type="spellEnd"/>
      <w:r>
        <w:rPr>
          <w:rFonts w:ascii="SimSun" w:eastAsia="SimSun" w:hint="eastAsia"/>
        </w:rPr>
        <w:tab/>
      </w:r>
      <w:proofErr w:type="spellStart"/>
      <w:r>
        <w:rPr>
          <w:rFonts w:ascii="SimSun" w:eastAsia="SimSun" w:hint="eastAsia"/>
        </w:rPr>
        <w:t>超声</w:t>
      </w:r>
      <w:r>
        <w:rPr>
          <w:rFonts w:ascii="SimSun" w:eastAsia="SimSun" w:hint="eastAsia"/>
          <w:spacing w:val="-18"/>
        </w:rPr>
        <w:t>波</w:t>
      </w:r>
      <w:proofErr w:type="spellEnd"/>
    </w:p>
    <w:p w:rsidR="00E1540A" w:rsidRDefault="00654145">
      <w:pPr>
        <w:pStyle w:val="a3"/>
        <w:tabs>
          <w:tab w:val="left" w:pos="4359"/>
        </w:tabs>
        <w:spacing w:line="224" w:lineRule="exact"/>
        <w:ind w:left="218"/>
      </w:pPr>
      <w:r>
        <w:rPr>
          <w:spacing w:val="-3"/>
        </w:rPr>
        <w:t>Welding</w:t>
      </w:r>
      <w:r>
        <w:rPr>
          <w:spacing w:val="-1"/>
        </w:rPr>
        <w:t xml:space="preserve"> </w:t>
      </w:r>
      <w:r>
        <w:t>method</w:t>
      </w:r>
      <w:r>
        <w:tab/>
        <w:t>Ultrasonic</w:t>
      </w:r>
    </w:p>
    <w:p w:rsidR="00E1540A" w:rsidRDefault="00E1540A">
      <w:pPr>
        <w:pStyle w:val="a3"/>
        <w:spacing w:before="9"/>
        <w:rPr>
          <w:sz w:val="17"/>
        </w:rPr>
      </w:pPr>
    </w:p>
    <w:p w:rsidR="00E1540A" w:rsidRDefault="00654145">
      <w:pPr>
        <w:pStyle w:val="a3"/>
        <w:tabs>
          <w:tab w:val="left" w:pos="4358"/>
        </w:tabs>
        <w:ind w:left="218"/>
      </w:pPr>
      <w:proofErr w:type="spellStart"/>
      <w:r>
        <w:rPr>
          <w:rFonts w:ascii="SimSun" w:eastAsia="SimSun" w:hint="eastAsia"/>
        </w:rPr>
        <w:t>焊接震子</w:t>
      </w:r>
      <w:proofErr w:type="spellEnd"/>
      <w:r>
        <w:rPr>
          <w:rFonts w:ascii="SimSun" w:eastAsia="SimSun" w:hint="eastAsia"/>
        </w:rPr>
        <w:tab/>
      </w:r>
      <w:r>
        <w:t>20K</w:t>
      </w:r>
    </w:p>
    <w:p w:rsidR="00E1540A" w:rsidRDefault="00E1540A">
      <w:pPr>
        <w:pStyle w:val="a3"/>
        <w:spacing w:before="10"/>
        <w:rPr>
          <w:sz w:val="17"/>
        </w:rPr>
      </w:pPr>
    </w:p>
    <w:p w:rsidR="00E1540A" w:rsidRDefault="00654145">
      <w:pPr>
        <w:pStyle w:val="a3"/>
        <w:tabs>
          <w:tab w:val="left" w:pos="4357"/>
        </w:tabs>
        <w:ind w:left="218"/>
      </w:pPr>
      <w:r>
        <w:rPr>
          <w:spacing w:val="-3"/>
        </w:rPr>
        <w:t>Welding</w:t>
      </w:r>
      <w:r>
        <w:rPr>
          <w:spacing w:val="-2"/>
        </w:rPr>
        <w:t xml:space="preserve"> </w:t>
      </w:r>
      <w:r>
        <w:t>Oscillator</w:t>
      </w:r>
      <w:r>
        <w:tab/>
        <w:t>20K</w:t>
      </w:r>
    </w:p>
    <w:p w:rsidR="00E1540A" w:rsidRDefault="00E1540A">
      <w:pPr>
        <w:pStyle w:val="a3"/>
        <w:spacing w:before="9"/>
        <w:rPr>
          <w:sz w:val="17"/>
        </w:rPr>
      </w:pPr>
    </w:p>
    <w:p w:rsidR="00E1540A" w:rsidRDefault="00654145">
      <w:pPr>
        <w:pStyle w:val="a3"/>
        <w:tabs>
          <w:tab w:val="left" w:pos="4409"/>
        </w:tabs>
        <w:ind w:left="218"/>
        <w:rPr>
          <w:rFonts w:ascii="SimSun" w:eastAsia="SimSun"/>
        </w:rPr>
      </w:pPr>
      <w:r>
        <w:rPr>
          <w:spacing w:val="-4"/>
        </w:rPr>
        <w:t>11</w:t>
      </w:r>
      <w:r>
        <w:rPr>
          <w:rFonts w:ascii="SimSun" w:eastAsia="SimSun" w:hint="eastAsia"/>
        </w:rPr>
        <w:t>〉焊接耳带自动伺服追剪机构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ind w:left="218"/>
      </w:pPr>
      <w:r>
        <w:t>11&gt;A set of automatic servo shearing mechanism for welding ear band</w:t>
      </w:r>
    </w:p>
    <w:p w:rsidR="00E1540A" w:rsidRDefault="00E1540A">
      <w:pPr>
        <w:pStyle w:val="a3"/>
        <w:spacing w:before="9"/>
        <w:rPr>
          <w:sz w:val="17"/>
        </w:rPr>
      </w:pPr>
    </w:p>
    <w:p w:rsidR="00E1540A" w:rsidRDefault="00654145">
      <w:pPr>
        <w:pStyle w:val="a3"/>
        <w:tabs>
          <w:tab w:val="left" w:pos="4358"/>
        </w:tabs>
        <w:spacing w:before="1"/>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伺服</w:t>
      </w:r>
      <w:proofErr w:type="spellEnd"/>
    </w:p>
    <w:p w:rsidR="00E1540A" w:rsidRDefault="00E1540A">
      <w:pPr>
        <w:pStyle w:val="a3"/>
        <w:spacing w:before="12"/>
        <w:rPr>
          <w:rFonts w:ascii="SimSun"/>
          <w:sz w:val="15"/>
        </w:rPr>
      </w:pPr>
    </w:p>
    <w:p w:rsidR="00E1540A" w:rsidRDefault="00654145">
      <w:pPr>
        <w:pStyle w:val="a3"/>
        <w:tabs>
          <w:tab w:val="left" w:pos="4357"/>
        </w:tabs>
        <w:ind w:left="218"/>
      </w:pPr>
      <w:r>
        <w:t>Power</w:t>
      </w:r>
      <w:r>
        <w:rPr>
          <w:spacing w:val="-1"/>
        </w:rPr>
        <w:t xml:space="preserve"> </w:t>
      </w:r>
      <w:r>
        <w:t>mechanism</w:t>
      </w:r>
      <w:r>
        <w:tab/>
        <w:t>Servo</w:t>
      </w:r>
    </w:p>
    <w:p w:rsidR="00E1540A" w:rsidRDefault="00E1540A">
      <w:pPr>
        <w:pStyle w:val="a3"/>
        <w:spacing w:before="9"/>
        <w:rPr>
          <w:sz w:val="17"/>
        </w:rPr>
      </w:pPr>
    </w:p>
    <w:p w:rsidR="00E1540A" w:rsidRDefault="00654145">
      <w:pPr>
        <w:pStyle w:val="a3"/>
        <w:tabs>
          <w:tab w:val="left" w:pos="4358"/>
        </w:tabs>
        <w:ind w:left="218"/>
      </w:pPr>
      <w:proofErr w:type="spellStart"/>
      <w:r>
        <w:rPr>
          <w:rFonts w:ascii="SimSun" w:eastAsia="SimSun" w:hint="eastAsia"/>
        </w:rPr>
        <w:t>伺服功率</w:t>
      </w:r>
      <w:proofErr w:type="spellEnd"/>
      <w:r>
        <w:rPr>
          <w:rFonts w:ascii="SimSun" w:eastAsia="SimSun" w:hint="eastAsia"/>
        </w:rPr>
        <w:tab/>
      </w:r>
      <w:r>
        <w:t>750W</w:t>
      </w:r>
    </w:p>
    <w:p w:rsidR="00E1540A" w:rsidRDefault="00E1540A">
      <w:pPr>
        <w:pStyle w:val="a3"/>
        <w:spacing w:before="10"/>
        <w:rPr>
          <w:sz w:val="17"/>
        </w:rPr>
      </w:pPr>
    </w:p>
    <w:p w:rsidR="00E1540A" w:rsidRDefault="00654145">
      <w:pPr>
        <w:pStyle w:val="a3"/>
        <w:tabs>
          <w:tab w:val="left" w:pos="4358"/>
        </w:tabs>
        <w:ind w:left="218"/>
      </w:pPr>
      <w:r>
        <w:t>Servo</w:t>
      </w:r>
      <w:r>
        <w:rPr>
          <w:spacing w:val="-2"/>
        </w:rPr>
        <w:t xml:space="preserve"> </w:t>
      </w:r>
      <w:r>
        <w:t>power</w:t>
      </w:r>
      <w:r>
        <w:tab/>
        <w:t>750W</w:t>
      </w:r>
    </w:p>
    <w:p w:rsidR="00E1540A" w:rsidRDefault="00E1540A">
      <w:pPr>
        <w:pStyle w:val="a3"/>
        <w:spacing w:before="8"/>
        <w:rPr>
          <w:sz w:val="17"/>
        </w:rPr>
      </w:pPr>
    </w:p>
    <w:p w:rsidR="00E1540A" w:rsidRDefault="00654145">
      <w:pPr>
        <w:pStyle w:val="a3"/>
        <w:tabs>
          <w:tab w:val="left" w:pos="4358"/>
        </w:tabs>
        <w:spacing w:before="1"/>
        <w:ind w:left="218"/>
        <w:rPr>
          <w:rFonts w:ascii="SimSun" w:eastAsia="SimSun"/>
        </w:rPr>
      </w:pPr>
      <w:r>
        <w:t>12</w:t>
      </w:r>
      <w:r>
        <w:rPr>
          <w:rFonts w:ascii="SimSun" w:eastAsia="SimSun" w:hint="eastAsia"/>
        </w:rPr>
        <w:t>〉对折叠机构</w:t>
      </w:r>
      <w:r>
        <w:rPr>
          <w:rFonts w:ascii="SimSun" w:eastAsia="SimSun" w:hint="eastAsia"/>
        </w:rPr>
        <w:tab/>
      </w:r>
      <w:proofErr w:type="spellStart"/>
      <w:r>
        <w:rPr>
          <w:rFonts w:ascii="SimSun" w:eastAsia="SimSun" w:hint="eastAsia"/>
        </w:rPr>
        <w:t>一套</w:t>
      </w:r>
      <w:proofErr w:type="spellEnd"/>
    </w:p>
    <w:p w:rsidR="00E1540A" w:rsidRDefault="00E1540A">
      <w:pPr>
        <w:pStyle w:val="a3"/>
        <w:spacing w:before="12"/>
        <w:rPr>
          <w:rFonts w:ascii="SimSun"/>
          <w:sz w:val="15"/>
        </w:rPr>
      </w:pPr>
    </w:p>
    <w:p w:rsidR="00E1540A" w:rsidRDefault="00654145">
      <w:pPr>
        <w:pStyle w:val="a3"/>
        <w:tabs>
          <w:tab w:val="left" w:pos="4442"/>
        </w:tabs>
        <w:ind w:left="218"/>
      </w:pPr>
      <w:r>
        <w:t>12&gt;One set of</w:t>
      </w:r>
      <w:r>
        <w:rPr>
          <w:spacing w:val="-8"/>
        </w:rPr>
        <w:t xml:space="preserve"> </w:t>
      </w:r>
      <w:r>
        <w:t>folding</w:t>
      </w:r>
      <w:r>
        <w:rPr>
          <w:spacing w:val="-1"/>
        </w:rPr>
        <w:t xml:space="preserve"> </w:t>
      </w:r>
      <w:r>
        <w:t>mechanism</w:t>
      </w:r>
      <w:r>
        <w:tab/>
        <w:t>1 set</w:t>
      </w:r>
    </w:p>
    <w:p w:rsidR="00E1540A" w:rsidRDefault="00E1540A">
      <w:pPr>
        <w:pStyle w:val="a3"/>
        <w:spacing w:before="10"/>
        <w:rPr>
          <w:sz w:val="17"/>
        </w:rPr>
      </w:pPr>
    </w:p>
    <w:p w:rsidR="00E1540A" w:rsidRDefault="00654145">
      <w:pPr>
        <w:pStyle w:val="a3"/>
        <w:tabs>
          <w:tab w:val="left" w:pos="4358"/>
        </w:tabs>
        <w:ind w:left="218"/>
      </w:pPr>
      <w:proofErr w:type="spellStart"/>
      <w:r>
        <w:rPr>
          <w:rFonts w:ascii="SimSun" w:eastAsia="SimSun" w:hAnsi="SimSun" w:hint="eastAsia"/>
        </w:rPr>
        <w:t>辊直径</w:t>
      </w:r>
      <w:proofErr w:type="spellEnd"/>
      <w:r>
        <w:rPr>
          <w:rFonts w:ascii="SimSun" w:eastAsia="SimSun" w:hAnsi="SimSun" w:hint="eastAsia"/>
        </w:rPr>
        <w:tab/>
      </w:r>
      <w:r>
        <w:t>Φ83mm</w:t>
      </w:r>
    </w:p>
    <w:p w:rsidR="00E1540A" w:rsidRDefault="00E1540A">
      <w:pPr>
        <w:pStyle w:val="a3"/>
        <w:spacing w:before="9"/>
        <w:rPr>
          <w:sz w:val="17"/>
        </w:rPr>
      </w:pPr>
    </w:p>
    <w:p w:rsidR="00E1540A" w:rsidRDefault="00654145">
      <w:pPr>
        <w:pStyle w:val="a3"/>
        <w:tabs>
          <w:tab w:val="left" w:pos="4358"/>
        </w:tabs>
        <w:ind w:left="218"/>
      </w:pPr>
      <w:r>
        <w:t>Roller</w:t>
      </w:r>
      <w:r>
        <w:rPr>
          <w:spacing w:val="-3"/>
        </w:rPr>
        <w:t xml:space="preserve"> </w:t>
      </w:r>
      <w:r>
        <w:t>diameter</w:t>
      </w:r>
      <w:r>
        <w:tab/>
        <w:t>Φ83mm</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rPr>
          <w:rFonts w:ascii="SimSun"/>
          <w:sz w:val="16"/>
        </w:rPr>
      </w:pPr>
    </w:p>
    <w:p w:rsidR="00E1540A" w:rsidRDefault="00654145">
      <w:pPr>
        <w:pStyle w:val="a3"/>
        <w:tabs>
          <w:tab w:val="left" w:pos="4357"/>
        </w:tabs>
        <w:ind w:left="271"/>
      </w:pPr>
      <w:r>
        <w:t>Power</w:t>
      </w:r>
      <w:r>
        <w:rPr>
          <w:spacing w:val="-2"/>
        </w:rPr>
        <w:t xml:space="preserve"> </w:t>
      </w:r>
      <w:r>
        <w:t>mechanism</w:t>
      </w:r>
      <w:r>
        <w:tab/>
        <w:t>Spindle</w:t>
      </w:r>
      <w:r>
        <w:rPr>
          <w:spacing w:val="-1"/>
        </w:rPr>
        <w:t xml:space="preserve"> </w:t>
      </w:r>
      <w:r>
        <w:t>drive</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13</w:t>
      </w:r>
      <w:r>
        <w:rPr>
          <w:rFonts w:ascii="SimSun" w:eastAsia="SimSun" w:hint="eastAsia"/>
        </w:rPr>
        <w:t>〉焊接边缘机构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8"/>
        </w:tabs>
        <w:ind w:left="218"/>
      </w:pPr>
      <w:r>
        <w:t xml:space="preserve">13&gt; </w:t>
      </w:r>
      <w:r>
        <w:rPr>
          <w:spacing w:val="-3"/>
        </w:rPr>
        <w:t>Welding</w:t>
      </w:r>
      <w:r>
        <w:rPr>
          <w:spacing w:val="-7"/>
        </w:rPr>
        <w:t xml:space="preserve"> </w:t>
      </w:r>
      <w:r>
        <w:t>edge mechanism</w:t>
      </w:r>
      <w:r>
        <w:tab/>
        <w:t>1</w:t>
      </w:r>
      <w:r>
        <w:rPr>
          <w:spacing w:val="1"/>
        </w:rPr>
        <w:t xml:space="preserve"> </w:t>
      </w:r>
      <w:r>
        <w:t>set</w:t>
      </w:r>
    </w:p>
    <w:p w:rsidR="00E1540A" w:rsidRDefault="00E1540A">
      <w:pPr>
        <w:pStyle w:val="a3"/>
        <w:spacing w:before="9"/>
        <w:rPr>
          <w:sz w:val="17"/>
        </w:rPr>
      </w:pPr>
    </w:p>
    <w:p w:rsidR="00E1540A" w:rsidRDefault="00654145">
      <w:pPr>
        <w:pStyle w:val="a3"/>
        <w:tabs>
          <w:tab w:val="left" w:pos="4358"/>
        </w:tabs>
        <w:spacing w:before="1"/>
        <w:ind w:left="218"/>
        <w:rPr>
          <w:rFonts w:ascii="SimSun" w:eastAsia="SimSun"/>
        </w:rPr>
      </w:pPr>
      <w:proofErr w:type="spellStart"/>
      <w:r>
        <w:rPr>
          <w:rFonts w:ascii="SimSun" w:eastAsia="SimSun" w:hint="eastAsia"/>
        </w:rPr>
        <w:t>焊接方式</w:t>
      </w:r>
      <w:proofErr w:type="spellEnd"/>
      <w:r>
        <w:rPr>
          <w:rFonts w:ascii="SimSun" w:eastAsia="SimSun" w:hint="eastAsia"/>
        </w:rPr>
        <w:tab/>
      </w:r>
      <w:proofErr w:type="spellStart"/>
      <w:r>
        <w:rPr>
          <w:rFonts w:ascii="SimSun" w:eastAsia="SimSun" w:hint="eastAsia"/>
        </w:rPr>
        <w:t>超声波</w:t>
      </w:r>
      <w:proofErr w:type="spellEnd"/>
    </w:p>
    <w:p w:rsidR="00E1540A" w:rsidRDefault="00E1540A">
      <w:pPr>
        <w:pStyle w:val="a3"/>
        <w:spacing w:before="12"/>
        <w:rPr>
          <w:rFonts w:ascii="SimSun"/>
          <w:sz w:val="15"/>
        </w:rPr>
      </w:pPr>
    </w:p>
    <w:p w:rsidR="00E1540A" w:rsidRDefault="00654145">
      <w:pPr>
        <w:pStyle w:val="a3"/>
        <w:tabs>
          <w:tab w:val="left" w:pos="4357"/>
        </w:tabs>
        <w:ind w:left="218"/>
      </w:pPr>
      <w:r>
        <w:rPr>
          <w:spacing w:val="-3"/>
        </w:rPr>
        <w:t>Welding</w:t>
      </w:r>
      <w:r>
        <w:rPr>
          <w:spacing w:val="-2"/>
        </w:rPr>
        <w:t xml:space="preserve"> </w:t>
      </w:r>
      <w:r>
        <w:t>method</w:t>
      </w:r>
      <w:r>
        <w:tab/>
        <w:t>Ultrasonic</w:t>
      </w:r>
    </w:p>
    <w:p w:rsidR="00E1540A" w:rsidRDefault="00E1540A">
      <w:pPr>
        <w:pStyle w:val="a3"/>
        <w:spacing w:before="9"/>
        <w:rPr>
          <w:sz w:val="17"/>
        </w:rPr>
      </w:pPr>
    </w:p>
    <w:p w:rsidR="00E1540A" w:rsidRDefault="00654145">
      <w:pPr>
        <w:pStyle w:val="a3"/>
        <w:tabs>
          <w:tab w:val="left" w:pos="4358"/>
        </w:tabs>
        <w:ind w:left="218"/>
      </w:pPr>
      <w:proofErr w:type="spellStart"/>
      <w:r>
        <w:rPr>
          <w:rFonts w:ascii="SimSun" w:eastAsia="SimSun" w:hint="eastAsia"/>
        </w:rPr>
        <w:t>焊接震子</w:t>
      </w:r>
      <w:proofErr w:type="spellEnd"/>
      <w:r>
        <w:rPr>
          <w:rFonts w:ascii="SimSun" w:eastAsia="SimSun" w:hint="eastAsia"/>
        </w:rPr>
        <w:tab/>
      </w:r>
      <w:r>
        <w:t>15K</w:t>
      </w:r>
    </w:p>
    <w:p w:rsidR="00E1540A" w:rsidRDefault="00E1540A">
      <w:pPr>
        <w:pStyle w:val="a3"/>
        <w:spacing w:before="10"/>
        <w:rPr>
          <w:sz w:val="17"/>
        </w:rPr>
      </w:pPr>
    </w:p>
    <w:p w:rsidR="00E1540A" w:rsidRDefault="00654145">
      <w:pPr>
        <w:pStyle w:val="a3"/>
        <w:tabs>
          <w:tab w:val="left" w:pos="4429"/>
        </w:tabs>
        <w:ind w:left="218"/>
      </w:pPr>
      <w:r>
        <w:rPr>
          <w:spacing w:val="-3"/>
        </w:rPr>
        <w:t>Welding</w:t>
      </w:r>
      <w:r>
        <w:rPr>
          <w:spacing w:val="-2"/>
        </w:rPr>
        <w:t xml:space="preserve"> </w:t>
      </w:r>
      <w:r>
        <w:t>Oscillator</w:t>
      </w:r>
      <w:r>
        <w:tab/>
        <w:t>15K</w:t>
      </w:r>
    </w:p>
    <w:p w:rsidR="00E1540A" w:rsidRDefault="00E1540A">
      <w:pPr>
        <w:pStyle w:val="a3"/>
        <w:spacing w:before="8"/>
        <w:rPr>
          <w:sz w:val="17"/>
        </w:rPr>
      </w:pPr>
    </w:p>
    <w:p w:rsidR="00E1540A" w:rsidRDefault="00654145">
      <w:pPr>
        <w:pStyle w:val="a3"/>
        <w:tabs>
          <w:tab w:val="left" w:pos="4418"/>
        </w:tabs>
        <w:spacing w:before="1"/>
        <w:ind w:left="218"/>
        <w:rPr>
          <w:rFonts w:ascii="SimSun" w:eastAsia="SimSun"/>
        </w:rPr>
      </w:pPr>
      <w:proofErr w:type="spellStart"/>
      <w:r>
        <w:rPr>
          <w:rFonts w:ascii="SimSun" w:eastAsia="SimSun" w:hint="eastAsia"/>
        </w:rPr>
        <w:lastRenderedPageBreak/>
        <w:t>动力</w:t>
      </w:r>
      <w:proofErr w:type="spellEnd"/>
      <w:r>
        <w:rPr>
          <w:rFonts w:ascii="SimSun" w:eastAsia="SimSun" w:hint="eastAsia"/>
        </w:rPr>
        <w:tab/>
      </w:r>
      <w:proofErr w:type="spellStart"/>
      <w:r>
        <w:rPr>
          <w:rFonts w:ascii="SimSun" w:eastAsia="SimSun" w:hint="eastAsia"/>
        </w:rPr>
        <w:t>气动</w:t>
      </w:r>
      <w:proofErr w:type="spellEnd"/>
    </w:p>
    <w:p w:rsidR="00E1540A" w:rsidRDefault="00E1540A">
      <w:pPr>
        <w:rPr>
          <w:rFonts w:ascii="SimSun" w:eastAsia="SimSun"/>
        </w:rPr>
        <w:sectPr w:rsidR="00E1540A">
          <w:pgSz w:w="11910" w:h="16840"/>
          <w:pgMar w:top="1180" w:right="500" w:bottom="940" w:left="1200" w:header="964" w:footer="753" w:gutter="0"/>
          <w:cols w:space="720"/>
        </w:sectPr>
      </w:pPr>
    </w:p>
    <w:p w:rsidR="00E1540A" w:rsidRDefault="00654145">
      <w:pPr>
        <w:pStyle w:val="a3"/>
        <w:tabs>
          <w:tab w:val="left" w:pos="4429"/>
        </w:tabs>
        <w:spacing w:before="173"/>
        <w:ind w:left="218"/>
      </w:pPr>
      <w:r>
        <w:lastRenderedPageBreak/>
        <w:t>Power</w:t>
      </w:r>
      <w:r>
        <w:tab/>
        <w:t>Pneumatic</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14</w:t>
      </w:r>
      <w:r>
        <w:rPr>
          <w:rFonts w:ascii="SimSun" w:eastAsia="SimSun" w:hint="eastAsia"/>
        </w:rPr>
        <w:t>〉焊接边缘自动伺服追剪机构</w:t>
      </w:r>
      <w:r>
        <w:rPr>
          <w:rFonts w:ascii="SimSun" w:eastAsia="SimSun" w:hint="eastAsia"/>
        </w:rPr>
        <w:tab/>
      </w:r>
      <w:proofErr w:type="spellStart"/>
      <w:r>
        <w:rPr>
          <w:rFonts w:ascii="SimSun" w:eastAsia="SimSun" w:hint="eastAsia"/>
        </w:rPr>
        <w:t>一套</w:t>
      </w:r>
      <w:proofErr w:type="spellEnd"/>
    </w:p>
    <w:p w:rsidR="00E1540A" w:rsidRDefault="00E1540A">
      <w:pPr>
        <w:pStyle w:val="a3"/>
        <w:spacing w:before="1"/>
        <w:rPr>
          <w:rFonts w:ascii="SimSun"/>
          <w:sz w:val="16"/>
        </w:rPr>
      </w:pPr>
    </w:p>
    <w:p w:rsidR="00E1540A" w:rsidRDefault="00654145">
      <w:pPr>
        <w:pStyle w:val="a3"/>
        <w:ind w:left="218"/>
      </w:pPr>
      <w:r>
        <w:t>14&gt;A set of automatic servo tracking shearing mechanism for welding edge</w:t>
      </w:r>
    </w:p>
    <w:p w:rsidR="00E1540A" w:rsidRDefault="00E1540A">
      <w:pPr>
        <w:pStyle w:val="a3"/>
        <w:spacing w:before="8"/>
        <w:rPr>
          <w:sz w:val="17"/>
        </w:rPr>
      </w:pPr>
    </w:p>
    <w:p w:rsidR="00E1540A" w:rsidRDefault="00654145">
      <w:pPr>
        <w:pStyle w:val="a3"/>
        <w:tabs>
          <w:tab w:val="left" w:pos="4358"/>
        </w:tabs>
        <w:spacing w:before="1"/>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伺服</w:t>
      </w:r>
      <w:proofErr w:type="spellEnd"/>
    </w:p>
    <w:p w:rsidR="00E1540A" w:rsidRDefault="00E1540A">
      <w:pPr>
        <w:pStyle w:val="a3"/>
        <w:spacing w:before="8"/>
        <w:rPr>
          <w:rFonts w:ascii="SimSun"/>
          <w:sz w:val="19"/>
        </w:rPr>
      </w:pPr>
    </w:p>
    <w:p w:rsidR="00E1540A" w:rsidRDefault="00654145">
      <w:pPr>
        <w:pStyle w:val="a3"/>
        <w:tabs>
          <w:tab w:val="left" w:pos="4388"/>
        </w:tabs>
        <w:spacing w:before="1"/>
        <w:ind w:left="218"/>
      </w:pPr>
      <w:r>
        <w:t>Power</w:t>
      </w:r>
      <w:r>
        <w:rPr>
          <w:spacing w:val="-1"/>
        </w:rPr>
        <w:t xml:space="preserve"> </w:t>
      </w:r>
      <w:r>
        <w:t>mechanism</w:t>
      </w:r>
      <w:r>
        <w:tab/>
        <w:t>Servo</w:t>
      </w:r>
    </w:p>
    <w:p w:rsidR="00E1540A" w:rsidRDefault="00E1540A">
      <w:pPr>
        <w:pStyle w:val="a3"/>
        <w:spacing w:before="10"/>
        <w:rPr>
          <w:sz w:val="18"/>
        </w:rPr>
      </w:pPr>
    </w:p>
    <w:p w:rsidR="00E1540A" w:rsidRDefault="00654145">
      <w:pPr>
        <w:pStyle w:val="a3"/>
        <w:tabs>
          <w:tab w:val="left" w:pos="4418"/>
        </w:tabs>
        <w:ind w:left="218"/>
      </w:pPr>
      <w:proofErr w:type="spellStart"/>
      <w:r>
        <w:rPr>
          <w:rFonts w:ascii="SimSun" w:eastAsia="SimSun" w:hint="eastAsia"/>
        </w:rPr>
        <w:t>伺服功率</w:t>
      </w:r>
      <w:proofErr w:type="spellEnd"/>
      <w:r>
        <w:rPr>
          <w:rFonts w:ascii="SimSun" w:eastAsia="SimSun" w:hint="eastAsia"/>
        </w:rPr>
        <w:tab/>
      </w:r>
      <w:r>
        <w:t>750W</w:t>
      </w:r>
    </w:p>
    <w:p w:rsidR="00E1540A" w:rsidRDefault="00E1540A">
      <w:pPr>
        <w:pStyle w:val="a3"/>
        <w:spacing w:before="9"/>
        <w:rPr>
          <w:sz w:val="17"/>
        </w:rPr>
      </w:pPr>
    </w:p>
    <w:p w:rsidR="00E1540A" w:rsidRDefault="00654145">
      <w:pPr>
        <w:pStyle w:val="a3"/>
        <w:tabs>
          <w:tab w:val="left" w:pos="4358"/>
        </w:tabs>
        <w:ind w:left="218"/>
      </w:pPr>
      <w:r>
        <w:t>Servo</w:t>
      </w:r>
      <w:r>
        <w:rPr>
          <w:spacing w:val="-2"/>
        </w:rPr>
        <w:t xml:space="preserve"> </w:t>
      </w:r>
      <w:r>
        <w:t>power</w:t>
      </w:r>
      <w:r>
        <w:tab/>
        <w:t>750W</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15</w:t>
      </w:r>
      <w:r>
        <w:rPr>
          <w:rFonts w:ascii="SimSun" w:eastAsia="SimSun" w:hint="eastAsia"/>
        </w:rPr>
        <w:t>〉切型机构</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553"/>
        </w:tabs>
        <w:ind w:left="218"/>
      </w:pPr>
      <w:r>
        <w:t>15&gt;cutting</w:t>
      </w:r>
      <w:r>
        <w:rPr>
          <w:spacing w:val="-3"/>
        </w:rPr>
        <w:t xml:space="preserve"> </w:t>
      </w:r>
      <w:r>
        <w:t>mechanism</w:t>
      </w:r>
      <w:r>
        <w:tab/>
        <w:t>1 set</w:t>
      </w:r>
    </w:p>
    <w:p w:rsidR="00E1540A" w:rsidRDefault="00E1540A">
      <w:pPr>
        <w:pStyle w:val="a3"/>
        <w:spacing w:before="9"/>
        <w:rPr>
          <w:sz w:val="17"/>
        </w:rPr>
      </w:pPr>
    </w:p>
    <w:p w:rsidR="00E1540A" w:rsidRDefault="00654145">
      <w:pPr>
        <w:pStyle w:val="a3"/>
        <w:tabs>
          <w:tab w:val="left" w:pos="4418"/>
        </w:tabs>
        <w:ind w:left="324"/>
      </w:pPr>
      <w:proofErr w:type="spellStart"/>
      <w:r>
        <w:rPr>
          <w:rFonts w:ascii="SimSun" w:eastAsia="SimSun" w:hAnsi="SimSun" w:hint="eastAsia"/>
        </w:rPr>
        <w:t>切辊直径</w:t>
      </w:r>
      <w:proofErr w:type="spellEnd"/>
      <w:r>
        <w:rPr>
          <w:rFonts w:ascii="SimSun" w:eastAsia="SimSun" w:hAnsi="SimSun" w:hint="eastAsia"/>
        </w:rPr>
        <w:tab/>
      </w:r>
      <w:r>
        <w:t>Φ83mm</w:t>
      </w:r>
    </w:p>
    <w:p w:rsidR="00E1540A" w:rsidRDefault="00E1540A">
      <w:pPr>
        <w:pStyle w:val="a3"/>
        <w:spacing w:before="9"/>
        <w:rPr>
          <w:sz w:val="17"/>
        </w:rPr>
      </w:pPr>
    </w:p>
    <w:p w:rsidR="00E1540A" w:rsidRDefault="00654145">
      <w:pPr>
        <w:pStyle w:val="a3"/>
        <w:tabs>
          <w:tab w:val="left" w:pos="4358"/>
        </w:tabs>
        <w:ind w:left="376"/>
      </w:pPr>
      <w:r>
        <w:t>Cutting</w:t>
      </w:r>
      <w:r>
        <w:rPr>
          <w:spacing w:val="-2"/>
        </w:rPr>
        <w:t xml:space="preserve"> </w:t>
      </w:r>
      <w:r>
        <w:t>roller</w:t>
      </w:r>
      <w:r>
        <w:rPr>
          <w:spacing w:val="-2"/>
        </w:rPr>
        <w:t xml:space="preserve"> </w:t>
      </w:r>
      <w:r>
        <w:t>diameter</w:t>
      </w:r>
      <w:r>
        <w:tab/>
        <w:t>Φ83mm</w:t>
      </w:r>
    </w:p>
    <w:p w:rsidR="00E1540A" w:rsidRDefault="00E1540A">
      <w:pPr>
        <w:pStyle w:val="a3"/>
        <w:spacing w:before="10"/>
        <w:rPr>
          <w:sz w:val="17"/>
        </w:rPr>
      </w:pPr>
    </w:p>
    <w:p w:rsidR="00E1540A" w:rsidRDefault="00654145">
      <w:pPr>
        <w:pStyle w:val="a3"/>
        <w:tabs>
          <w:tab w:val="left" w:pos="4358"/>
        </w:tabs>
        <w:ind w:left="324"/>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spacing w:before="12"/>
        <w:rPr>
          <w:rFonts w:ascii="SimSun"/>
          <w:sz w:val="15"/>
        </w:rPr>
      </w:pPr>
    </w:p>
    <w:p w:rsidR="00E1540A" w:rsidRDefault="00654145">
      <w:pPr>
        <w:pStyle w:val="a3"/>
        <w:tabs>
          <w:tab w:val="left" w:pos="4358"/>
        </w:tabs>
        <w:spacing w:before="1"/>
        <w:ind w:left="376"/>
      </w:pPr>
      <w:r>
        <w:t>Power</w:t>
      </w:r>
      <w:r>
        <w:rPr>
          <w:spacing w:val="-3"/>
        </w:rPr>
        <w:t xml:space="preserve"> </w:t>
      </w:r>
      <w:r>
        <w:t>mechanism</w:t>
      </w:r>
      <w:r>
        <w:tab/>
        <w:t>Spindle</w:t>
      </w:r>
      <w:r>
        <w:rPr>
          <w:spacing w:val="-1"/>
        </w:rPr>
        <w:t xml:space="preserve"> </w:t>
      </w:r>
      <w:r>
        <w:t>drive</w:t>
      </w:r>
    </w:p>
    <w:p w:rsidR="00E1540A" w:rsidRDefault="00E1540A">
      <w:pPr>
        <w:pStyle w:val="a3"/>
        <w:spacing w:before="8"/>
        <w:rPr>
          <w:sz w:val="17"/>
        </w:rPr>
      </w:pPr>
    </w:p>
    <w:p w:rsidR="00E1540A" w:rsidRDefault="00654145">
      <w:pPr>
        <w:pStyle w:val="a3"/>
        <w:tabs>
          <w:tab w:val="left" w:pos="4358"/>
        </w:tabs>
        <w:ind w:left="218"/>
        <w:rPr>
          <w:rFonts w:ascii="SimSun" w:eastAsia="SimSun"/>
        </w:rPr>
      </w:pPr>
      <w:r>
        <w:t>16</w:t>
      </w:r>
      <w:r>
        <w:rPr>
          <w:rFonts w:ascii="SimSun" w:eastAsia="SimSun" w:hint="eastAsia"/>
        </w:rPr>
        <w:t>〉快速输送机构</w:t>
      </w:r>
      <w:r>
        <w:rPr>
          <w:rFonts w:ascii="SimSun" w:eastAsia="SimSun" w:hint="eastAsia"/>
        </w:rPr>
        <w:tab/>
      </w:r>
      <w:proofErr w:type="spellStart"/>
      <w:r>
        <w:rPr>
          <w:rFonts w:ascii="SimSun" w:eastAsia="SimSun" w:hint="eastAsia"/>
        </w:rPr>
        <w:t>一套</w:t>
      </w:r>
      <w:proofErr w:type="spellEnd"/>
    </w:p>
    <w:p w:rsidR="00E1540A" w:rsidRDefault="00E1540A">
      <w:pPr>
        <w:pStyle w:val="a3"/>
        <w:spacing w:before="1"/>
        <w:rPr>
          <w:rFonts w:ascii="SimSun"/>
          <w:sz w:val="16"/>
        </w:rPr>
      </w:pPr>
    </w:p>
    <w:p w:rsidR="00E1540A" w:rsidRDefault="00654145">
      <w:pPr>
        <w:pStyle w:val="a3"/>
        <w:tabs>
          <w:tab w:val="left" w:pos="4499"/>
        </w:tabs>
        <w:ind w:left="218"/>
      </w:pPr>
      <w:r>
        <w:t>Fast</w:t>
      </w:r>
      <w:r>
        <w:rPr>
          <w:spacing w:val="-3"/>
        </w:rPr>
        <w:t xml:space="preserve"> </w:t>
      </w:r>
      <w:r>
        <w:t>conveying</w:t>
      </w:r>
      <w:r>
        <w:rPr>
          <w:spacing w:val="-2"/>
        </w:rPr>
        <w:t xml:space="preserve"> </w:t>
      </w:r>
      <w:r>
        <w:t>mechanism</w:t>
      </w:r>
      <w:r>
        <w:tab/>
        <w:t>1 set</w:t>
      </w:r>
    </w:p>
    <w:p w:rsidR="00E1540A" w:rsidRDefault="00E1540A">
      <w:pPr>
        <w:pStyle w:val="a3"/>
        <w:spacing w:before="8"/>
        <w:rPr>
          <w:sz w:val="17"/>
        </w:rPr>
      </w:pPr>
    </w:p>
    <w:p w:rsidR="00E1540A" w:rsidRDefault="00654145">
      <w:pPr>
        <w:pStyle w:val="a3"/>
        <w:tabs>
          <w:tab w:val="left" w:pos="4358"/>
        </w:tabs>
        <w:spacing w:before="1"/>
        <w:ind w:left="324"/>
        <w:rPr>
          <w:rFonts w:ascii="SimSun" w:eastAsia="SimSun"/>
        </w:rPr>
      </w:pPr>
      <w:proofErr w:type="spellStart"/>
      <w:r>
        <w:rPr>
          <w:rFonts w:ascii="SimSun" w:eastAsia="SimSun" w:hint="eastAsia"/>
        </w:rPr>
        <w:t>输送形式</w:t>
      </w:r>
      <w:proofErr w:type="spellEnd"/>
      <w:r>
        <w:rPr>
          <w:rFonts w:ascii="SimSun" w:eastAsia="SimSun" w:hint="eastAsia"/>
        </w:rPr>
        <w:tab/>
      </w:r>
      <w:proofErr w:type="spellStart"/>
      <w:r>
        <w:rPr>
          <w:rFonts w:ascii="SimSun" w:eastAsia="SimSun" w:hint="eastAsia"/>
        </w:rPr>
        <w:t>平带式</w:t>
      </w:r>
      <w:proofErr w:type="spellEnd"/>
    </w:p>
    <w:p w:rsidR="00E1540A" w:rsidRDefault="00E1540A">
      <w:pPr>
        <w:pStyle w:val="a3"/>
        <w:spacing w:before="12"/>
        <w:rPr>
          <w:rFonts w:ascii="SimSun"/>
          <w:sz w:val="15"/>
        </w:rPr>
      </w:pPr>
    </w:p>
    <w:p w:rsidR="00E1540A" w:rsidRDefault="00654145">
      <w:pPr>
        <w:pStyle w:val="a3"/>
        <w:tabs>
          <w:tab w:val="left" w:pos="4540"/>
        </w:tabs>
        <w:ind w:left="218"/>
      </w:pPr>
      <w:r>
        <w:t>Conveying</w:t>
      </w:r>
      <w:r>
        <w:rPr>
          <w:spacing w:val="-2"/>
        </w:rPr>
        <w:t xml:space="preserve"> </w:t>
      </w:r>
      <w:r>
        <w:t>form</w:t>
      </w:r>
      <w:r>
        <w:tab/>
        <w:t>1</w:t>
      </w:r>
      <w:r>
        <w:rPr>
          <w:spacing w:val="-2"/>
        </w:rPr>
        <w:t xml:space="preserve"> </w:t>
      </w:r>
      <w:r>
        <w:t>set</w:t>
      </w:r>
    </w:p>
    <w:p w:rsidR="00E1540A" w:rsidRDefault="00E1540A">
      <w:pPr>
        <w:pStyle w:val="a3"/>
        <w:spacing w:before="10"/>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spacing w:before="12"/>
        <w:rPr>
          <w:rFonts w:ascii="SimSun"/>
          <w:sz w:val="15"/>
        </w:rPr>
      </w:pPr>
    </w:p>
    <w:p w:rsidR="00E1540A" w:rsidRDefault="00654145">
      <w:pPr>
        <w:pStyle w:val="a3"/>
        <w:tabs>
          <w:tab w:val="left" w:pos="4357"/>
        </w:tabs>
        <w:ind w:left="218"/>
      </w:pPr>
      <w:r>
        <w:t>Power mechanism</w:t>
      </w:r>
      <w:r>
        <w:rPr>
          <w:spacing w:val="-4"/>
        </w:rPr>
        <w:t xml:space="preserve"> </w:t>
      </w:r>
      <w:r>
        <w:t>Spindle</w:t>
      </w:r>
      <w:r>
        <w:rPr>
          <w:spacing w:val="-1"/>
        </w:rPr>
        <w:t xml:space="preserve"> </w:t>
      </w:r>
      <w:r>
        <w:t>drive</w:t>
      </w:r>
      <w:r>
        <w:tab/>
        <w:t>1 set</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17</w:t>
      </w:r>
      <w:r>
        <w:rPr>
          <w:rFonts w:ascii="SimSun" w:eastAsia="SimSun" w:hint="eastAsia"/>
        </w:rPr>
        <w:t>〉收边机构</w:t>
      </w:r>
      <w:r>
        <w:rPr>
          <w:rFonts w:ascii="SimSun" w:eastAsia="SimSun" w:hint="eastAsia"/>
        </w:rPr>
        <w:tab/>
      </w:r>
      <w:proofErr w:type="spellStart"/>
      <w:r>
        <w:rPr>
          <w:rFonts w:ascii="SimSun" w:eastAsia="SimSun" w:hint="eastAsia"/>
        </w:rPr>
        <w:t>一套</w:t>
      </w:r>
      <w:proofErr w:type="spellEnd"/>
    </w:p>
    <w:p w:rsidR="00E1540A" w:rsidRDefault="00E1540A">
      <w:pPr>
        <w:pStyle w:val="a3"/>
        <w:spacing w:before="1"/>
        <w:rPr>
          <w:rFonts w:ascii="SimSun"/>
          <w:sz w:val="16"/>
        </w:rPr>
      </w:pPr>
    </w:p>
    <w:p w:rsidR="00E1540A" w:rsidRDefault="00654145">
      <w:pPr>
        <w:pStyle w:val="a3"/>
        <w:tabs>
          <w:tab w:val="left" w:pos="4358"/>
        </w:tabs>
        <w:ind w:left="218"/>
      </w:pPr>
      <w:r>
        <w:t>17&gt;A set of border</w:t>
      </w:r>
      <w:r>
        <w:rPr>
          <w:spacing w:val="-20"/>
        </w:rPr>
        <w:t xml:space="preserve"> </w:t>
      </w:r>
      <w:r>
        <w:t>collection</w:t>
      </w:r>
      <w:r>
        <w:rPr>
          <w:spacing w:val="-1"/>
        </w:rPr>
        <w:t xml:space="preserve"> </w:t>
      </w:r>
      <w:r>
        <w:t>agencies</w:t>
      </w:r>
      <w:r>
        <w:tab/>
        <w:t>1 set</w:t>
      </w:r>
    </w:p>
    <w:p w:rsidR="00E1540A" w:rsidRDefault="00E1540A">
      <w:pPr>
        <w:pStyle w:val="a3"/>
        <w:spacing w:before="8"/>
        <w:rPr>
          <w:sz w:val="17"/>
        </w:rPr>
      </w:pPr>
    </w:p>
    <w:p w:rsidR="00E1540A" w:rsidRDefault="00654145">
      <w:pPr>
        <w:pStyle w:val="a3"/>
        <w:tabs>
          <w:tab w:val="left" w:pos="4358"/>
        </w:tabs>
        <w:ind w:left="218"/>
      </w:pPr>
      <w:proofErr w:type="spellStart"/>
      <w:r>
        <w:rPr>
          <w:rFonts w:ascii="SimSun" w:eastAsia="SimSun" w:hAnsi="SimSun" w:hint="eastAsia"/>
        </w:rPr>
        <w:t>收边辊直径</w:t>
      </w:r>
      <w:proofErr w:type="spellEnd"/>
      <w:r>
        <w:rPr>
          <w:rFonts w:ascii="SimSun" w:eastAsia="SimSun" w:hAnsi="SimSun" w:hint="eastAsia"/>
        </w:rPr>
        <w:tab/>
      </w:r>
      <w:r>
        <w:t>Φ60mm</w:t>
      </w:r>
    </w:p>
    <w:p w:rsidR="00E1540A" w:rsidRDefault="00E1540A">
      <w:pPr>
        <w:pStyle w:val="a3"/>
        <w:spacing w:before="9"/>
        <w:rPr>
          <w:sz w:val="17"/>
        </w:rPr>
      </w:pPr>
    </w:p>
    <w:p w:rsidR="00E1540A" w:rsidRDefault="00654145">
      <w:pPr>
        <w:pStyle w:val="a3"/>
        <w:tabs>
          <w:tab w:val="left" w:pos="4359"/>
        </w:tabs>
        <w:spacing w:before="1"/>
        <w:ind w:left="218"/>
      </w:pPr>
      <w:r>
        <w:t>Edge</w:t>
      </w:r>
      <w:r>
        <w:rPr>
          <w:spacing w:val="-3"/>
        </w:rPr>
        <w:t xml:space="preserve"> </w:t>
      </w:r>
      <w:r>
        <w:t>roller</w:t>
      </w:r>
      <w:r>
        <w:rPr>
          <w:spacing w:val="-1"/>
        </w:rPr>
        <w:t xml:space="preserve"> </w:t>
      </w:r>
      <w:r>
        <w:t>diameter</w:t>
      </w:r>
      <w:r>
        <w:tab/>
        <w:t>Φ60mm</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动力机构</w:t>
      </w:r>
      <w:proofErr w:type="spellEnd"/>
      <w:r>
        <w:rPr>
          <w:rFonts w:ascii="SimSun" w:eastAsia="SimSun" w:hint="eastAsia"/>
        </w:rPr>
        <w:tab/>
      </w:r>
      <w:proofErr w:type="spellStart"/>
      <w:r>
        <w:rPr>
          <w:rFonts w:ascii="SimSun" w:eastAsia="SimSun" w:hint="eastAsia"/>
        </w:rPr>
        <w:t>主轴传动</w:t>
      </w:r>
      <w:proofErr w:type="spellEnd"/>
    </w:p>
    <w:p w:rsidR="00E1540A" w:rsidRDefault="00E1540A">
      <w:pPr>
        <w:pStyle w:val="a3"/>
        <w:rPr>
          <w:rFonts w:ascii="SimSun"/>
          <w:sz w:val="16"/>
        </w:rPr>
      </w:pPr>
    </w:p>
    <w:p w:rsidR="00E1540A" w:rsidRDefault="00654145">
      <w:pPr>
        <w:pStyle w:val="a3"/>
        <w:tabs>
          <w:tab w:val="left" w:pos="4357"/>
        </w:tabs>
        <w:ind w:left="218"/>
      </w:pPr>
      <w:r>
        <w:t>Power</w:t>
      </w:r>
      <w:r>
        <w:rPr>
          <w:spacing w:val="-1"/>
        </w:rPr>
        <w:t xml:space="preserve"> </w:t>
      </w:r>
      <w:r>
        <w:t>mechanism</w:t>
      </w:r>
      <w:r>
        <w:tab/>
        <w:t>Spindle</w:t>
      </w:r>
      <w:r>
        <w:rPr>
          <w:spacing w:val="-1"/>
        </w:rPr>
        <w:t xml:space="preserve"> </w:t>
      </w:r>
      <w:r>
        <w:t>drive</w:t>
      </w:r>
    </w:p>
    <w:p w:rsidR="00E1540A" w:rsidRDefault="00E1540A">
      <w:pPr>
        <w:pStyle w:val="a3"/>
        <w:spacing w:before="9"/>
        <w:rPr>
          <w:sz w:val="17"/>
        </w:rPr>
      </w:pPr>
    </w:p>
    <w:p w:rsidR="00E1540A" w:rsidRDefault="00654145">
      <w:pPr>
        <w:pStyle w:val="a3"/>
        <w:tabs>
          <w:tab w:val="left" w:pos="4358"/>
        </w:tabs>
        <w:ind w:left="218"/>
        <w:rPr>
          <w:rFonts w:ascii="SimSun" w:eastAsia="SimSun"/>
        </w:rPr>
      </w:pPr>
      <w:r>
        <w:t>18</w:t>
      </w:r>
      <w:r>
        <w:rPr>
          <w:rFonts w:ascii="SimSun" w:eastAsia="SimSun" w:hint="eastAsia"/>
        </w:rPr>
        <w:t>〉电器控制系统</w:t>
      </w:r>
      <w:r>
        <w:rPr>
          <w:rFonts w:ascii="SimSun" w:eastAsia="SimSun" w:hint="eastAsia"/>
        </w:rPr>
        <w:tab/>
      </w:r>
      <w:proofErr w:type="spellStart"/>
      <w:r>
        <w:rPr>
          <w:rFonts w:ascii="SimSun" w:eastAsia="SimSun" w:hint="eastAsia"/>
        </w:rPr>
        <w:t>一套</w:t>
      </w:r>
      <w:proofErr w:type="spellEnd"/>
    </w:p>
    <w:p w:rsidR="00E1540A" w:rsidRDefault="00E1540A">
      <w:pPr>
        <w:pStyle w:val="a3"/>
        <w:rPr>
          <w:rFonts w:ascii="SimSun"/>
          <w:sz w:val="16"/>
        </w:rPr>
      </w:pPr>
    </w:p>
    <w:p w:rsidR="00E1540A" w:rsidRDefault="00654145">
      <w:pPr>
        <w:pStyle w:val="a3"/>
        <w:tabs>
          <w:tab w:val="left" w:pos="4357"/>
        </w:tabs>
        <w:ind w:left="218"/>
      </w:pPr>
      <w:r>
        <w:t>Electrical</w:t>
      </w:r>
      <w:r>
        <w:rPr>
          <w:spacing w:val="-3"/>
        </w:rPr>
        <w:t xml:space="preserve"> </w:t>
      </w:r>
      <w:r>
        <w:t>control</w:t>
      </w:r>
      <w:r>
        <w:rPr>
          <w:spacing w:val="-2"/>
        </w:rPr>
        <w:t xml:space="preserve"> </w:t>
      </w:r>
      <w:r>
        <w:t>system</w:t>
      </w:r>
      <w:r>
        <w:tab/>
        <w:t>1</w:t>
      </w:r>
      <w:r>
        <w:rPr>
          <w:spacing w:val="-1"/>
        </w:rPr>
        <w:t xml:space="preserve"> </w:t>
      </w:r>
      <w:r>
        <w:t>set</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控制方式</w:t>
      </w:r>
      <w:proofErr w:type="spellEnd"/>
      <w:r>
        <w:rPr>
          <w:rFonts w:ascii="SimSun" w:eastAsia="SimSun" w:hint="eastAsia"/>
        </w:rPr>
        <w:tab/>
      </w:r>
      <w:proofErr w:type="spellStart"/>
      <w:r>
        <w:rPr>
          <w:rFonts w:ascii="SimSun" w:eastAsia="SimSun" w:hint="eastAsia"/>
        </w:rPr>
        <w:t>界面操作</w:t>
      </w:r>
      <w:proofErr w:type="spellEnd"/>
    </w:p>
    <w:p w:rsidR="00E1540A" w:rsidRDefault="00E1540A">
      <w:pPr>
        <w:pStyle w:val="a3"/>
        <w:rPr>
          <w:rFonts w:ascii="SimSun"/>
          <w:sz w:val="16"/>
        </w:rPr>
      </w:pPr>
    </w:p>
    <w:p w:rsidR="00E1540A" w:rsidRDefault="00654145">
      <w:pPr>
        <w:pStyle w:val="a3"/>
        <w:tabs>
          <w:tab w:val="left" w:pos="4357"/>
        </w:tabs>
        <w:ind w:left="218"/>
      </w:pPr>
      <w:r>
        <w:t>Control</w:t>
      </w:r>
      <w:r>
        <w:rPr>
          <w:spacing w:val="-1"/>
        </w:rPr>
        <w:t xml:space="preserve"> </w:t>
      </w:r>
      <w:r>
        <w:t>method</w:t>
      </w:r>
      <w:r>
        <w:tab/>
        <w:t>interface</w:t>
      </w:r>
      <w:r>
        <w:rPr>
          <w:spacing w:val="-1"/>
        </w:rPr>
        <w:t xml:space="preserve"> </w:t>
      </w:r>
      <w:r>
        <w:t>operation</w:t>
      </w:r>
    </w:p>
    <w:p w:rsidR="00E1540A" w:rsidRDefault="00E1540A">
      <w:pPr>
        <w:pStyle w:val="a3"/>
        <w:spacing w:before="9"/>
        <w:rPr>
          <w:sz w:val="17"/>
        </w:rPr>
      </w:pPr>
    </w:p>
    <w:p w:rsidR="00E1540A" w:rsidRDefault="00654145">
      <w:pPr>
        <w:pStyle w:val="a3"/>
        <w:tabs>
          <w:tab w:val="left" w:pos="4358"/>
        </w:tabs>
        <w:spacing w:before="1"/>
        <w:ind w:left="218"/>
      </w:pPr>
      <w:proofErr w:type="spellStart"/>
      <w:r>
        <w:rPr>
          <w:rFonts w:ascii="SimSun" w:eastAsia="SimSun" w:hAnsi="SimSun" w:hint="eastAsia"/>
        </w:rPr>
        <w:t>屏幕规格</w:t>
      </w:r>
      <w:proofErr w:type="spellEnd"/>
      <w:r>
        <w:rPr>
          <w:rFonts w:ascii="SimSun" w:eastAsia="SimSun" w:hAnsi="SimSun" w:hint="eastAsia"/>
        </w:rPr>
        <w:tab/>
      </w:r>
      <w:r>
        <w:t>7”</w:t>
      </w:r>
    </w:p>
    <w:p w:rsidR="00E1540A" w:rsidRDefault="00E1540A">
      <w:pPr>
        <w:pStyle w:val="a3"/>
        <w:spacing w:before="8"/>
        <w:rPr>
          <w:sz w:val="17"/>
        </w:rPr>
      </w:pPr>
    </w:p>
    <w:p w:rsidR="00E1540A" w:rsidRDefault="00654145">
      <w:pPr>
        <w:pStyle w:val="a3"/>
        <w:tabs>
          <w:tab w:val="left" w:pos="4423"/>
        </w:tabs>
        <w:spacing w:before="1"/>
        <w:ind w:left="218"/>
      </w:pPr>
      <w:r>
        <w:t>Screen</w:t>
      </w:r>
      <w:r>
        <w:rPr>
          <w:spacing w:val="-2"/>
        </w:rPr>
        <w:t xml:space="preserve"> </w:t>
      </w:r>
      <w:r>
        <w:t>size</w:t>
      </w:r>
      <w:r>
        <w:tab/>
      </w:r>
      <w:proofErr w:type="gramStart"/>
      <w:r>
        <w:t>7</w:t>
      </w:r>
      <w:r>
        <w:rPr>
          <w:spacing w:val="-1"/>
        </w:rPr>
        <w:t xml:space="preserve"> </w:t>
      </w:r>
      <w:r>
        <w:t>”</w:t>
      </w:r>
      <w:proofErr w:type="gramEnd"/>
    </w:p>
    <w:p w:rsidR="00E1540A" w:rsidRDefault="00E1540A">
      <w:pPr>
        <w:sectPr w:rsidR="00E1540A">
          <w:pgSz w:w="11910" w:h="16840"/>
          <w:pgMar w:top="1180" w:right="500" w:bottom="940" w:left="1200" w:header="964" w:footer="753" w:gutter="0"/>
          <w:cols w:space="720"/>
        </w:sectPr>
      </w:pPr>
    </w:p>
    <w:p w:rsidR="00E1540A" w:rsidRDefault="00654145">
      <w:pPr>
        <w:pStyle w:val="a3"/>
        <w:tabs>
          <w:tab w:val="left" w:pos="4358"/>
        </w:tabs>
        <w:spacing w:before="159"/>
        <w:ind w:left="218"/>
      </w:pPr>
      <w:proofErr w:type="spellStart"/>
      <w:r>
        <w:rPr>
          <w:rFonts w:ascii="SimSun" w:eastAsia="SimSun" w:hint="eastAsia"/>
        </w:rPr>
        <w:lastRenderedPageBreak/>
        <w:t>电源电压</w:t>
      </w:r>
      <w:proofErr w:type="spellEnd"/>
      <w:r>
        <w:rPr>
          <w:rFonts w:ascii="SimSun" w:eastAsia="SimSun" w:hint="eastAsia"/>
        </w:rPr>
        <w:tab/>
      </w:r>
      <w:r>
        <w:t>220V</w:t>
      </w:r>
    </w:p>
    <w:p w:rsidR="00E1540A" w:rsidRDefault="00E1540A">
      <w:pPr>
        <w:pStyle w:val="a3"/>
        <w:spacing w:before="9"/>
        <w:rPr>
          <w:sz w:val="17"/>
        </w:rPr>
      </w:pPr>
    </w:p>
    <w:p w:rsidR="00E1540A" w:rsidRDefault="00654145">
      <w:pPr>
        <w:pStyle w:val="a3"/>
        <w:tabs>
          <w:tab w:val="left" w:pos="4359"/>
        </w:tabs>
        <w:spacing w:before="1"/>
        <w:ind w:left="218"/>
      </w:pPr>
      <w:r>
        <w:t>Power</w:t>
      </w:r>
      <w:r>
        <w:rPr>
          <w:spacing w:val="-1"/>
        </w:rPr>
        <w:t xml:space="preserve"> </w:t>
      </w:r>
      <w:r>
        <w:t>supply</w:t>
      </w:r>
      <w:r>
        <w:rPr>
          <w:spacing w:val="-3"/>
        </w:rPr>
        <w:t xml:space="preserve"> </w:t>
      </w:r>
      <w:r>
        <w:t>voltage</w:t>
      </w:r>
      <w:r>
        <w:tab/>
        <w:t>220V</w:t>
      </w:r>
    </w:p>
    <w:p w:rsidR="00E1540A" w:rsidRDefault="00E1540A">
      <w:pPr>
        <w:pStyle w:val="a3"/>
        <w:spacing w:before="9"/>
        <w:rPr>
          <w:sz w:val="17"/>
        </w:rPr>
      </w:pPr>
    </w:p>
    <w:p w:rsidR="00E1540A" w:rsidRDefault="00654145">
      <w:pPr>
        <w:pStyle w:val="a3"/>
        <w:tabs>
          <w:tab w:val="left" w:pos="4358"/>
        </w:tabs>
        <w:ind w:left="218"/>
        <w:rPr>
          <w:rFonts w:ascii="SimSun" w:eastAsia="SimSun"/>
        </w:rPr>
      </w:pPr>
      <w:proofErr w:type="spellStart"/>
      <w:r>
        <w:rPr>
          <w:rFonts w:ascii="SimSun" w:eastAsia="SimSun" w:hint="eastAsia"/>
        </w:rPr>
        <w:t>主轴控制方式</w:t>
      </w:r>
      <w:proofErr w:type="spellEnd"/>
      <w:r>
        <w:rPr>
          <w:rFonts w:ascii="SimSun" w:eastAsia="SimSun" w:hint="eastAsia"/>
        </w:rPr>
        <w:tab/>
      </w:r>
      <w:proofErr w:type="spellStart"/>
      <w:r>
        <w:rPr>
          <w:rFonts w:ascii="SimSun" w:eastAsia="SimSun" w:hint="eastAsia"/>
        </w:rPr>
        <w:t>伺服控制</w:t>
      </w:r>
      <w:proofErr w:type="spellEnd"/>
    </w:p>
    <w:p w:rsidR="00E1540A" w:rsidRDefault="00E1540A">
      <w:pPr>
        <w:pStyle w:val="a3"/>
        <w:rPr>
          <w:rFonts w:ascii="SimSun"/>
          <w:sz w:val="16"/>
        </w:rPr>
      </w:pPr>
    </w:p>
    <w:p w:rsidR="00E1540A" w:rsidRDefault="00654145">
      <w:pPr>
        <w:pStyle w:val="a3"/>
        <w:tabs>
          <w:tab w:val="left" w:pos="4359"/>
        </w:tabs>
        <w:ind w:left="218"/>
      </w:pPr>
      <w:r>
        <w:t>Spindle</w:t>
      </w:r>
      <w:r>
        <w:rPr>
          <w:spacing w:val="-3"/>
        </w:rPr>
        <w:t xml:space="preserve"> </w:t>
      </w:r>
      <w:r>
        <w:t>control</w:t>
      </w:r>
      <w:r>
        <w:rPr>
          <w:spacing w:val="-2"/>
        </w:rPr>
        <w:t xml:space="preserve"> </w:t>
      </w:r>
      <w:r>
        <w:t>mode</w:t>
      </w:r>
      <w:r>
        <w:tab/>
        <w:t>Servo control</w:t>
      </w:r>
    </w:p>
    <w:p w:rsidR="00E1540A" w:rsidRDefault="00E1540A">
      <w:pPr>
        <w:pStyle w:val="a3"/>
        <w:spacing w:before="9"/>
        <w:rPr>
          <w:sz w:val="17"/>
        </w:rPr>
      </w:pPr>
    </w:p>
    <w:p w:rsidR="00E1540A" w:rsidRDefault="00654145">
      <w:pPr>
        <w:pStyle w:val="a3"/>
        <w:tabs>
          <w:tab w:val="left" w:pos="4358"/>
        </w:tabs>
        <w:ind w:left="218"/>
      </w:pPr>
      <w:proofErr w:type="spellStart"/>
      <w:r>
        <w:rPr>
          <w:rFonts w:ascii="SimSun" w:eastAsia="SimSun" w:hint="eastAsia"/>
        </w:rPr>
        <w:t>伺服功率</w:t>
      </w:r>
      <w:proofErr w:type="spellEnd"/>
      <w:r>
        <w:rPr>
          <w:rFonts w:ascii="SimSun" w:eastAsia="SimSun" w:hint="eastAsia"/>
        </w:rPr>
        <w:tab/>
      </w:r>
      <w:r>
        <w:t>1.5KW</w:t>
      </w:r>
    </w:p>
    <w:p w:rsidR="00E1540A" w:rsidRDefault="00E1540A">
      <w:pPr>
        <w:pStyle w:val="a3"/>
        <w:spacing w:before="10"/>
        <w:rPr>
          <w:sz w:val="17"/>
        </w:rPr>
      </w:pPr>
    </w:p>
    <w:p w:rsidR="00E1540A" w:rsidRDefault="00654145">
      <w:pPr>
        <w:pStyle w:val="a3"/>
        <w:tabs>
          <w:tab w:val="left" w:pos="4358"/>
        </w:tabs>
        <w:ind w:left="218"/>
      </w:pPr>
      <w:r>
        <w:t>Servo</w:t>
      </w:r>
      <w:r>
        <w:rPr>
          <w:spacing w:val="-2"/>
        </w:rPr>
        <w:t xml:space="preserve"> </w:t>
      </w:r>
      <w:r>
        <w:t>power</w:t>
      </w:r>
      <w:r>
        <w:tab/>
        <w:t>1.5KW</w:t>
      </w:r>
    </w:p>
    <w:p w:rsidR="00E1540A" w:rsidRDefault="00E1540A">
      <w:pPr>
        <w:pStyle w:val="a3"/>
        <w:rPr>
          <w:sz w:val="22"/>
        </w:rPr>
      </w:pPr>
    </w:p>
    <w:p w:rsidR="00E1540A" w:rsidRDefault="00E1540A">
      <w:pPr>
        <w:pStyle w:val="a3"/>
        <w:rPr>
          <w:sz w:val="22"/>
        </w:rPr>
      </w:pPr>
    </w:p>
    <w:p w:rsidR="00E1540A" w:rsidRDefault="00E1540A">
      <w:pPr>
        <w:pStyle w:val="a3"/>
        <w:spacing w:before="1"/>
        <w:rPr>
          <w:sz w:val="23"/>
        </w:rPr>
      </w:pPr>
    </w:p>
    <w:p w:rsidR="00E1540A" w:rsidRDefault="00654145">
      <w:pPr>
        <w:pStyle w:val="a3"/>
        <w:ind w:left="218"/>
        <w:rPr>
          <w:rFonts w:ascii="SimHei" w:eastAsia="SimHei"/>
        </w:rPr>
      </w:pPr>
      <w:proofErr w:type="spellStart"/>
      <w:r>
        <w:rPr>
          <w:rFonts w:ascii="SimHei" w:eastAsia="SimHei" w:hint="eastAsia"/>
        </w:rPr>
        <w:t>三、机组功耗</w:t>
      </w:r>
      <w:proofErr w:type="spellEnd"/>
    </w:p>
    <w:p w:rsidR="00E1540A" w:rsidRDefault="00E1540A">
      <w:pPr>
        <w:pStyle w:val="a3"/>
        <w:spacing w:before="8"/>
        <w:rPr>
          <w:rFonts w:ascii="SimHei"/>
          <w:sz w:val="19"/>
        </w:rPr>
      </w:pPr>
    </w:p>
    <w:p w:rsidR="00E1540A" w:rsidRDefault="00654145">
      <w:pPr>
        <w:pStyle w:val="a3"/>
        <w:ind w:left="659"/>
        <w:rPr>
          <w:rFonts w:ascii="SimSun" w:eastAsia="SimSun"/>
        </w:rPr>
      </w:pPr>
      <w:proofErr w:type="spellStart"/>
      <w:r>
        <w:rPr>
          <w:rFonts w:ascii="SimSun" w:eastAsia="SimSun" w:hint="eastAsia"/>
        </w:rPr>
        <w:t>机组装机容量：约</w:t>
      </w:r>
      <w:proofErr w:type="spellEnd"/>
      <w:r>
        <w:rPr>
          <w:rFonts w:ascii="SimSun" w:eastAsia="SimSun" w:hint="eastAsia"/>
        </w:rPr>
        <w:t xml:space="preserve"> </w:t>
      </w:r>
      <w:r>
        <w:t xml:space="preserve">15KW 220V </w:t>
      </w:r>
      <w:proofErr w:type="spellStart"/>
      <w:r>
        <w:rPr>
          <w:rFonts w:ascii="SimSun" w:eastAsia="SimSun" w:hint="eastAsia"/>
        </w:rPr>
        <w:t>单相</w:t>
      </w:r>
      <w:proofErr w:type="spellEnd"/>
    </w:p>
    <w:p w:rsidR="00E1540A" w:rsidRDefault="00E1540A">
      <w:pPr>
        <w:pStyle w:val="a3"/>
        <w:spacing w:before="7"/>
        <w:rPr>
          <w:rFonts w:ascii="SimSun"/>
          <w:sz w:val="19"/>
        </w:rPr>
      </w:pPr>
    </w:p>
    <w:p w:rsidR="00E1540A" w:rsidRDefault="00654145">
      <w:pPr>
        <w:pStyle w:val="a3"/>
        <w:spacing w:line="463" w:lineRule="auto"/>
        <w:ind w:left="218" w:right="378" w:firstLine="441"/>
        <w:jc w:val="both"/>
        <w:rPr>
          <w:rFonts w:ascii="SimSun" w:eastAsia="SimSun"/>
        </w:rPr>
      </w:pPr>
      <w:proofErr w:type="spellStart"/>
      <w:r>
        <w:rPr>
          <w:rFonts w:ascii="SimSun" w:eastAsia="SimSun" w:hint="eastAsia"/>
          <w:spacing w:val="-6"/>
        </w:rPr>
        <w:t>因为超声波间歇工作，再者主机电机在正常生产后，不再全功率工作，所以该机组正常生产实际消耗</w:t>
      </w:r>
      <w:r>
        <w:rPr>
          <w:rFonts w:ascii="SimSun" w:eastAsia="SimSun" w:hint="eastAsia"/>
          <w:spacing w:val="-5"/>
        </w:rPr>
        <w:t>功率约为总装机容量的</w:t>
      </w:r>
      <w:proofErr w:type="spellEnd"/>
      <w:r>
        <w:rPr>
          <w:rFonts w:ascii="SimSun" w:eastAsia="SimSun" w:hint="eastAsia"/>
          <w:spacing w:val="-5"/>
        </w:rPr>
        <w:t xml:space="preserve"> </w:t>
      </w:r>
      <w:r>
        <w:t>40</w:t>
      </w:r>
      <w:r>
        <w:rPr>
          <w:rFonts w:ascii="SimSun" w:eastAsia="SimSun" w:hint="eastAsia"/>
        </w:rPr>
        <w:t>％～</w:t>
      </w:r>
      <w:r>
        <w:t>60%</w:t>
      </w:r>
      <w:r>
        <w:rPr>
          <w:rFonts w:ascii="SimSun" w:eastAsia="SimSun" w:hint="eastAsia"/>
        </w:rPr>
        <w:t>。</w:t>
      </w:r>
    </w:p>
    <w:p w:rsidR="00E1540A" w:rsidRDefault="00654145">
      <w:pPr>
        <w:pStyle w:val="a4"/>
        <w:numPr>
          <w:ilvl w:val="0"/>
          <w:numId w:val="3"/>
        </w:numPr>
        <w:tabs>
          <w:tab w:val="left" w:pos="426"/>
        </w:tabs>
        <w:spacing w:before="16"/>
        <w:ind w:hanging="209"/>
        <w:rPr>
          <w:sz w:val="21"/>
        </w:rPr>
      </w:pPr>
      <w:r>
        <w:rPr>
          <w:sz w:val="21"/>
        </w:rPr>
        <w:t>The unit power</w:t>
      </w:r>
      <w:r>
        <w:rPr>
          <w:spacing w:val="-2"/>
          <w:sz w:val="21"/>
        </w:rPr>
        <w:t xml:space="preserve"> </w:t>
      </w:r>
      <w:r>
        <w:rPr>
          <w:sz w:val="21"/>
        </w:rPr>
        <w:t>consumption</w:t>
      </w:r>
    </w:p>
    <w:p w:rsidR="00E1540A" w:rsidRDefault="00E1540A">
      <w:pPr>
        <w:pStyle w:val="a3"/>
        <w:spacing w:before="2"/>
        <w:rPr>
          <w:sz w:val="24"/>
        </w:rPr>
      </w:pPr>
    </w:p>
    <w:p w:rsidR="00E1540A" w:rsidRDefault="00654145">
      <w:pPr>
        <w:pStyle w:val="a3"/>
        <w:ind w:left="659"/>
      </w:pPr>
      <w:r>
        <w:t>Machine assembly capacity: about 15KW 220V single phase</w:t>
      </w:r>
    </w:p>
    <w:p w:rsidR="00E1540A" w:rsidRDefault="00E1540A">
      <w:pPr>
        <w:pStyle w:val="a3"/>
        <w:spacing w:before="2"/>
        <w:rPr>
          <w:sz w:val="24"/>
        </w:rPr>
      </w:pPr>
    </w:p>
    <w:p w:rsidR="00E1540A" w:rsidRDefault="00654145">
      <w:pPr>
        <w:pStyle w:val="a3"/>
        <w:spacing w:line="516" w:lineRule="auto"/>
        <w:ind w:left="217" w:right="375" w:firstLine="441"/>
        <w:jc w:val="both"/>
      </w:pPr>
      <w:r>
        <w:t xml:space="preserve">Because the ultrasonic works </w:t>
      </w:r>
      <w:proofErr w:type="gramStart"/>
      <w:r>
        <w:t>intermittently,</w:t>
      </w:r>
      <w:proofErr w:type="gramEnd"/>
      <w:r>
        <w:t xml:space="preserve"> and the main motor does not work at full power after normal production, the actual power consumed by the unit during normal production is about 40% to 60% of the total installed</w:t>
      </w:r>
      <w:r>
        <w:rPr>
          <w:spacing w:val="-2"/>
        </w:rPr>
        <w:t xml:space="preserve"> </w:t>
      </w:r>
      <w:r>
        <w:t>capacity.</w:t>
      </w:r>
    </w:p>
    <w:p w:rsidR="00E1540A" w:rsidRDefault="00654145">
      <w:pPr>
        <w:pStyle w:val="a3"/>
        <w:spacing w:line="257" w:lineRule="exact"/>
        <w:ind w:left="217"/>
        <w:rPr>
          <w:rFonts w:ascii="SimHei" w:eastAsia="SimHei"/>
        </w:rPr>
      </w:pPr>
      <w:proofErr w:type="spellStart"/>
      <w:r>
        <w:rPr>
          <w:rFonts w:ascii="SimHei" w:eastAsia="SimHei" w:hint="eastAsia"/>
          <w:b/>
        </w:rPr>
        <w:t>四</w:t>
      </w:r>
      <w:r>
        <w:rPr>
          <w:rFonts w:ascii="SimHei" w:eastAsia="SimHei" w:hint="eastAsia"/>
        </w:rPr>
        <w:t>、安装与调试</w:t>
      </w:r>
      <w:proofErr w:type="spellEnd"/>
    </w:p>
    <w:p w:rsidR="00E1540A" w:rsidRDefault="00E1540A">
      <w:pPr>
        <w:pStyle w:val="a3"/>
        <w:spacing w:before="8"/>
        <w:rPr>
          <w:rFonts w:ascii="SimHei"/>
          <w:sz w:val="19"/>
        </w:rPr>
      </w:pPr>
    </w:p>
    <w:p w:rsidR="00E1540A" w:rsidRDefault="00654145">
      <w:pPr>
        <w:pStyle w:val="a3"/>
        <w:spacing w:before="1"/>
        <w:ind w:left="533"/>
        <w:rPr>
          <w:rFonts w:ascii="SimSun" w:eastAsia="SimSun"/>
        </w:rPr>
      </w:pPr>
      <w:r>
        <w:t>1</w:t>
      </w:r>
      <w:r>
        <w:rPr>
          <w:rFonts w:ascii="SimSun" w:eastAsia="SimSun" w:hint="eastAsia"/>
        </w:rPr>
        <w:t>、机组应放置于平面良好处。</w:t>
      </w:r>
    </w:p>
    <w:p w:rsidR="00E1540A" w:rsidRDefault="00E1540A">
      <w:pPr>
        <w:pStyle w:val="a3"/>
        <w:spacing w:before="6"/>
        <w:rPr>
          <w:rFonts w:ascii="SimSun"/>
          <w:sz w:val="19"/>
        </w:rPr>
      </w:pPr>
    </w:p>
    <w:p w:rsidR="00E1540A" w:rsidRDefault="00654145">
      <w:pPr>
        <w:pStyle w:val="a3"/>
        <w:spacing w:before="1" w:line="463" w:lineRule="auto"/>
        <w:ind w:left="217" w:right="377" w:firstLine="315"/>
        <w:rPr>
          <w:rFonts w:ascii="SimSun" w:eastAsia="SimSun"/>
        </w:rPr>
      </w:pPr>
      <w:r>
        <w:t>2</w:t>
      </w:r>
      <w:r>
        <w:rPr>
          <w:rFonts w:ascii="SimSun" w:eastAsia="SimSun" w:hint="eastAsia"/>
          <w:spacing w:val="-8"/>
        </w:rPr>
        <w:t>、按生产线布置图放置各部分设备，校准机组中心线及水平。</w:t>
      </w:r>
      <w:proofErr w:type="spellStart"/>
      <w:r>
        <w:rPr>
          <w:rFonts w:ascii="SimSun" w:eastAsia="SimSun" w:hint="eastAsia"/>
          <w:spacing w:val="-8"/>
        </w:rPr>
        <w:t>辅机之间的距离可根据车间场地情况适</w:t>
      </w:r>
      <w:r>
        <w:rPr>
          <w:rFonts w:ascii="SimSun" w:eastAsia="SimSun" w:hint="eastAsia"/>
        </w:rPr>
        <w:t>当调整</w:t>
      </w:r>
      <w:proofErr w:type="spellEnd"/>
      <w:r>
        <w:rPr>
          <w:rFonts w:ascii="SimSun" w:eastAsia="SimSun" w:hint="eastAsia"/>
        </w:rPr>
        <w:t>。</w:t>
      </w:r>
    </w:p>
    <w:p w:rsidR="00E1540A" w:rsidRDefault="00654145">
      <w:pPr>
        <w:pStyle w:val="a3"/>
        <w:spacing w:before="1"/>
        <w:ind w:left="637"/>
        <w:rPr>
          <w:rFonts w:ascii="SimSun" w:eastAsia="SimSun"/>
        </w:rPr>
      </w:pPr>
      <w:r>
        <w:t>3</w:t>
      </w:r>
      <w:r>
        <w:rPr>
          <w:rFonts w:ascii="SimSun" w:eastAsia="SimSun" w:hint="eastAsia"/>
        </w:rPr>
        <w:t>、机组电器须有良好接地保护。</w:t>
      </w:r>
    </w:p>
    <w:p w:rsidR="00E1540A" w:rsidRDefault="00E1540A">
      <w:pPr>
        <w:pStyle w:val="a3"/>
        <w:spacing w:before="7"/>
        <w:rPr>
          <w:rFonts w:ascii="SimSun"/>
          <w:sz w:val="19"/>
        </w:rPr>
      </w:pPr>
    </w:p>
    <w:p w:rsidR="00E1540A" w:rsidRDefault="00654145">
      <w:pPr>
        <w:pStyle w:val="a3"/>
        <w:ind w:left="637"/>
        <w:rPr>
          <w:rFonts w:ascii="SimSun" w:eastAsia="SimSun"/>
        </w:rPr>
      </w:pPr>
      <w:r>
        <w:t>4</w:t>
      </w:r>
      <w:r>
        <w:rPr>
          <w:rFonts w:ascii="SimSun" w:eastAsia="SimSun" w:hint="eastAsia"/>
        </w:rPr>
        <w:t>、就位完毕，再连接电、气管路。</w:t>
      </w:r>
    </w:p>
    <w:p w:rsidR="00E1540A" w:rsidRDefault="00E1540A">
      <w:pPr>
        <w:pStyle w:val="a3"/>
        <w:spacing w:before="7"/>
        <w:rPr>
          <w:rFonts w:ascii="SimSun"/>
          <w:sz w:val="19"/>
        </w:rPr>
      </w:pPr>
    </w:p>
    <w:p w:rsidR="00E1540A" w:rsidRDefault="00654145">
      <w:pPr>
        <w:pStyle w:val="a3"/>
        <w:spacing w:before="1"/>
        <w:ind w:left="637"/>
        <w:rPr>
          <w:rFonts w:ascii="SimSun" w:eastAsia="SimSun"/>
        </w:rPr>
      </w:pPr>
      <w:r>
        <w:t>5</w:t>
      </w:r>
      <w:r>
        <w:rPr>
          <w:rFonts w:ascii="SimSun" w:eastAsia="SimSun" w:hint="eastAsia"/>
        </w:rPr>
        <w:t>、检查各部件是否有松动、脱落现象。</w:t>
      </w:r>
    </w:p>
    <w:p w:rsidR="00E1540A" w:rsidRDefault="00E1540A">
      <w:pPr>
        <w:pStyle w:val="a3"/>
        <w:spacing w:before="8"/>
        <w:rPr>
          <w:rFonts w:ascii="SimSun"/>
          <w:sz w:val="19"/>
        </w:rPr>
      </w:pPr>
    </w:p>
    <w:p w:rsidR="00E1540A" w:rsidRDefault="00654145">
      <w:pPr>
        <w:pStyle w:val="a3"/>
        <w:ind w:left="637"/>
        <w:rPr>
          <w:rFonts w:ascii="SimSun" w:eastAsia="SimSun"/>
        </w:rPr>
      </w:pPr>
      <w:r>
        <w:t>6</w:t>
      </w:r>
      <w:r>
        <w:rPr>
          <w:rFonts w:ascii="SimSun" w:eastAsia="SimSun" w:hint="eastAsia"/>
        </w:rPr>
        <w:t>、检查各传动部件转动是否正常。</w:t>
      </w:r>
    </w:p>
    <w:p w:rsidR="00E1540A" w:rsidRDefault="00E1540A">
      <w:pPr>
        <w:pStyle w:val="a3"/>
        <w:spacing w:before="7"/>
        <w:rPr>
          <w:rFonts w:ascii="SimSun"/>
          <w:sz w:val="19"/>
        </w:rPr>
      </w:pPr>
    </w:p>
    <w:p w:rsidR="00E1540A" w:rsidRDefault="00654145">
      <w:pPr>
        <w:pStyle w:val="a3"/>
        <w:ind w:left="637"/>
        <w:rPr>
          <w:rFonts w:ascii="SimSun" w:eastAsia="SimSun"/>
        </w:rPr>
      </w:pPr>
      <w:r>
        <w:t>7</w:t>
      </w:r>
      <w:r>
        <w:rPr>
          <w:rFonts w:ascii="SimSun" w:eastAsia="SimSun" w:hint="eastAsia"/>
        </w:rPr>
        <w:t>、单独调试各部分设备，待运转均正常后再进入整机调试。</w:t>
      </w:r>
    </w:p>
    <w:p w:rsidR="00E1540A" w:rsidRDefault="00E1540A">
      <w:pPr>
        <w:pStyle w:val="a3"/>
        <w:spacing w:before="4"/>
        <w:rPr>
          <w:rFonts w:ascii="SimSun"/>
          <w:sz w:val="19"/>
        </w:rPr>
      </w:pPr>
    </w:p>
    <w:p w:rsidR="00E1540A" w:rsidRDefault="00654145">
      <w:pPr>
        <w:pStyle w:val="2"/>
        <w:numPr>
          <w:ilvl w:val="0"/>
          <w:numId w:val="3"/>
        </w:numPr>
        <w:tabs>
          <w:tab w:val="left" w:pos="428"/>
        </w:tabs>
        <w:ind w:left="427" w:hanging="211"/>
      </w:pPr>
      <w:r>
        <w:t>Installation and</w:t>
      </w:r>
      <w:r>
        <w:rPr>
          <w:spacing w:val="-3"/>
        </w:rPr>
        <w:t xml:space="preserve"> </w:t>
      </w:r>
      <w:r>
        <w:t>commissioning</w:t>
      </w:r>
    </w:p>
    <w:p w:rsidR="00E1540A" w:rsidRDefault="00E1540A">
      <w:pPr>
        <w:pStyle w:val="a3"/>
        <w:spacing w:before="6"/>
        <w:rPr>
          <w:b/>
          <w:sz w:val="22"/>
        </w:rPr>
      </w:pPr>
    </w:p>
    <w:p w:rsidR="00E1540A" w:rsidRDefault="00654145">
      <w:pPr>
        <w:pStyle w:val="a4"/>
        <w:numPr>
          <w:ilvl w:val="0"/>
          <w:numId w:val="4"/>
        </w:numPr>
        <w:tabs>
          <w:tab w:val="left" w:pos="426"/>
        </w:tabs>
        <w:ind w:hanging="209"/>
        <w:rPr>
          <w:sz w:val="21"/>
        </w:rPr>
      </w:pPr>
      <w:r>
        <w:rPr>
          <w:sz w:val="21"/>
        </w:rPr>
        <w:t>The unit should be placed in a good</w:t>
      </w:r>
      <w:r>
        <w:rPr>
          <w:spacing w:val="-6"/>
          <w:sz w:val="21"/>
        </w:rPr>
        <w:t xml:space="preserve"> </w:t>
      </w:r>
      <w:r>
        <w:rPr>
          <w:sz w:val="21"/>
        </w:rPr>
        <w:t>plane.</w:t>
      </w:r>
    </w:p>
    <w:p w:rsidR="00E1540A" w:rsidRDefault="00E1540A">
      <w:pPr>
        <w:pStyle w:val="a3"/>
        <w:spacing w:before="6"/>
        <w:rPr>
          <w:sz w:val="22"/>
        </w:rPr>
      </w:pPr>
    </w:p>
    <w:p w:rsidR="00E1540A" w:rsidRDefault="00654145">
      <w:pPr>
        <w:pStyle w:val="a4"/>
        <w:numPr>
          <w:ilvl w:val="0"/>
          <w:numId w:val="4"/>
        </w:numPr>
        <w:tabs>
          <w:tab w:val="left" w:pos="430"/>
        </w:tabs>
        <w:ind w:left="429" w:hanging="213"/>
        <w:rPr>
          <w:sz w:val="21"/>
        </w:rPr>
      </w:pPr>
      <w:r>
        <w:rPr>
          <w:sz w:val="21"/>
        </w:rPr>
        <w:t>Place each part of equipment according to the production line layout drawing, and calibrate the centerline</w:t>
      </w:r>
      <w:r>
        <w:rPr>
          <w:spacing w:val="-28"/>
          <w:sz w:val="21"/>
        </w:rPr>
        <w:t xml:space="preserve"> </w:t>
      </w:r>
      <w:r>
        <w:rPr>
          <w:sz w:val="21"/>
        </w:rPr>
        <w:t>and</w:t>
      </w:r>
    </w:p>
    <w:p w:rsidR="00E1540A" w:rsidRDefault="00E1540A">
      <w:pPr>
        <w:rPr>
          <w:sz w:val="21"/>
        </w:rPr>
        <w:sectPr w:rsidR="00E1540A">
          <w:pgSz w:w="11910" w:h="16840"/>
          <w:pgMar w:top="1180" w:right="500" w:bottom="940" w:left="1200" w:header="964" w:footer="753" w:gutter="0"/>
          <w:cols w:space="720"/>
        </w:sectPr>
      </w:pPr>
    </w:p>
    <w:p w:rsidR="00E1540A" w:rsidRDefault="00E1540A">
      <w:pPr>
        <w:pStyle w:val="a3"/>
        <w:spacing w:before="10"/>
        <w:rPr>
          <w:sz w:val="9"/>
        </w:rPr>
      </w:pPr>
    </w:p>
    <w:p w:rsidR="00E1540A" w:rsidRDefault="00654145">
      <w:pPr>
        <w:pStyle w:val="a3"/>
        <w:spacing w:before="91" w:line="496" w:lineRule="auto"/>
        <w:ind w:left="218" w:right="379"/>
      </w:pPr>
      <w:proofErr w:type="gramStart"/>
      <w:r>
        <w:t>level</w:t>
      </w:r>
      <w:proofErr w:type="gramEnd"/>
      <w:r>
        <w:t xml:space="preserve"> of the unit. The distance between auxiliary machines can be adjusted appropriately according to the situation of the workshop site.</w:t>
      </w:r>
    </w:p>
    <w:p w:rsidR="00E1540A" w:rsidRDefault="00654145">
      <w:pPr>
        <w:pStyle w:val="a4"/>
        <w:numPr>
          <w:ilvl w:val="0"/>
          <w:numId w:val="4"/>
        </w:numPr>
        <w:tabs>
          <w:tab w:val="left" w:pos="426"/>
        </w:tabs>
        <w:rPr>
          <w:sz w:val="21"/>
        </w:rPr>
      </w:pPr>
      <w:r>
        <w:rPr>
          <w:sz w:val="21"/>
        </w:rPr>
        <w:t>The unit's electrical equipment must be well</w:t>
      </w:r>
      <w:r>
        <w:rPr>
          <w:spacing w:val="-2"/>
          <w:sz w:val="21"/>
        </w:rPr>
        <w:t xml:space="preserve"> </w:t>
      </w:r>
      <w:r>
        <w:rPr>
          <w:sz w:val="21"/>
        </w:rPr>
        <w:t>grounded.</w:t>
      </w:r>
    </w:p>
    <w:p w:rsidR="00E1540A" w:rsidRDefault="00E1540A">
      <w:pPr>
        <w:pStyle w:val="a3"/>
        <w:spacing w:before="6"/>
        <w:rPr>
          <w:sz w:val="22"/>
        </w:rPr>
      </w:pPr>
    </w:p>
    <w:p w:rsidR="00E1540A" w:rsidRDefault="00654145">
      <w:pPr>
        <w:pStyle w:val="a4"/>
        <w:numPr>
          <w:ilvl w:val="0"/>
          <w:numId w:val="4"/>
        </w:numPr>
        <w:tabs>
          <w:tab w:val="left" w:pos="417"/>
        </w:tabs>
        <w:ind w:left="416" w:hanging="199"/>
        <w:rPr>
          <w:sz w:val="21"/>
        </w:rPr>
      </w:pPr>
      <w:r>
        <w:rPr>
          <w:sz w:val="21"/>
        </w:rPr>
        <w:t>After the installation is completed, connect the electric and gas</w:t>
      </w:r>
      <w:r>
        <w:rPr>
          <w:spacing w:val="-8"/>
          <w:sz w:val="21"/>
        </w:rPr>
        <w:t xml:space="preserve"> </w:t>
      </w:r>
      <w:r>
        <w:rPr>
          <w:sz w:val="21"/>
        </w:rPr>
        <w:t>pipelines.</w:t>
      </w:r>
    </w:p>
    <w:p w:rsidR="00E1540A" w:rsidRDefault="00E1540A">
      <w:pPr>
        <w:pStyle w:val="a3"/>
        <w:spacing w:before="6"/>
        <w:rPr>
          <w:sz w:val="22"/>
        </w:rPr>
      </w:pPr>
    </w:p>
    <w:p w:rsidR="00E1540A" w:rsidRDefault="00654145">
      <w:pPr>
        <w:pStyle w:val="a4"/>
        <w:numPr>
          <w:ilvl w:val="0"/>
          <w:numId w:val="4"/>
        </w:numPr>
        <w:tabs>
          <w:tab w:val="left" w:pos="430"/>
        </w:tabs>
        <w:ind w:left="429" w:hanging="212"/>
        <w:rPr>
          <w:sz w:val="21"/>
        </w:rPr>
      </w:pPr>
      <w:r>
        <w:rPr>
          <w:sz w:val="21"/>
        </w:rPr>
        <w:t>Check whether all parts are loose or falling</w:t>
      </w:r>
      <w:r>
        <w:rPr>
          <w:spacing w:val="-5"/>
          <w:sz w:val="21"/>
        </w:rPr>
        <w:t xml:space="preserve"> </w:t>
      </w:r>
      <w:r>
        <w:rPr>
          <w:sz w:val="21"/>
        </w:rPr>
        <w:t>off.</w:t>
      </w:r>
    </w:p>
    <w:p w:rsidR="00E1540A" w:rsidRDefault="00E1540A">
      <w:pPr>
        <w:pStyle w:val="a3"/>
        <w:spacing w:before="4"/>
        <w:rPr>
          <w:sz w:val="22"/>
        </w:rPr>
      </w:pPr>
    </w:p>
    <w:p w:rsidR="00E1540A" w:rsidRDefault="00654145">
      <w:pPr>
        <w:pStyle w:val="a4"/>
        <w:numPr>
          <w:ilvl w:val="0"/>
          <w:numId w:val="4"/>
        </w:numPr>
        <w:tabs>
          <w:tab w:val="left" w:pos="429"/>
        </w:tabs>
        <w:spacing w:before="1"/>
        <w:ind w:left="428" w:hanging="211"/>
        <w:rPr>
          <w:sz w:val="21"/>
        </w:rPr>
      </w:pPr>
      <w:r>
        <w:rPr>
          <w:sz w:val="21"/>
        </w:rPr>
        <w:t>Check whether the transmission parts rotate</w:t>
      </w:r>
      <w:r>
        <w:rPr>
          <w:spacing w:val="-4"/>
          <w:sz w:val="21"/>
        </w:rPr>
        <w:t xml:space="preserve"> </w:t>
      </w:r>
      <w:r>
        <w:rPr>
          <w:spacing w:val="-3"/>
          <w:sz w:val="21"/>
        </w:rPr>
        <w:t>normally.</w:t>
      </w:r>
    </w:p>
    <w:p w:rsidR="00E1540A" w:rsidRDefault="00E1540A">
      <w:pPr>
        <w:pStyle w:val="a3"/>
        <w:spacing w:before="5"/>
        <w:rPr>
          <w:sz w:val="22"/>
        </w:rPr>
      </w:pPr>
    </w:p>
    <w:p w:rsidR="00E1540A" w:rsidRDefault="00654145">
      <w:pPr>
        <w:pStyle w:val="a4"/>
        <w:numPr>
          <w:ilvl w:val="0"/>
          <w:numId w:val="4"/>
        </w:numPr>
        <w:tabs>
          <w:tab w:val="left" w:pos="430"/>
        </w:tabs>
        <w:spacing w:before="1" w:line="496" w:lineRule="auto"/>
        <w:ind w:left="218" w:right="563" w:firstLine="0"/>
        <w:rPr>
          <w:sz w:val="21"/>
        </w:rPr>
      </w:pPr>
      <w:r>
        <w:rPr>
          <w:sz w:val="21"/>
        </w:rPr>
        <w:t>Separately debug each part of the equipment, and then enter the whole machine debugging after the operation is</w:t>
      </w:r>
      <w:r>
        <w:rPr>
          <w:spacing w:val="-1"/>
          <w:sz w:val="21"/>
        </w:rPr>
        <w:t xml:space="preserve"> </w:t>
      </w:r>
      <w:r>
        <w:rPr>
          <w:sz w:val="21"/>
        </w:rPr>
        <w:t>normal.</w:t>
      </w:r>
    </w:p>
    <w:p w:rsidR="00E1540A" w:rsidRDefault="00E1540A">
      <w:pPr>
        <w:pStyle w:val="a3"/>
        <w:spacing w:before="8"/>
        <w:rPr>
          <w:sz w:val="26"/>
        </w:rPr>
      </w:pPr>
    </w:p>
    <w:p w:rsidR="00E1540A" w:rsidRDefault="00654145">
      <w:pPr>
        <w:pStyle w:val="a3"/>
        <w:ind w:left="218"/>
        <w:rPr>
          <w:rFonts w:ascii="SimSun" w:eastAsia="SimSun"/>
        </w:rPr>
      </w:pPr>
      <w:r>
        <w:rPr>
          <w:rFonts w:ascii="SimHei" w:eastAsia="SimHei" w:hint="eastAsia"/>
        </w:rPr>
        <w:t xml:space="preserve">注： </w:t>
      </w:r>
      <w:proofErr w:type="spellStart"/>
      <w:r>
        <w:rPr>
          <w:rFonts w:ascii="SimSun" w:eastAsia="SimSun" w:hint="eastAsia"/>
        </w:rPr>
        <w:t>以上内容仅供参考，本公司保留改动权</w:t>
      </w:r>
      <w:proofErr w:type="spellEnd"/>
      <w:r>
        <w:rPr>
          <w:rFonts w:ascii="SimSun" w:eastAsia="SimSun" w:hint="eastAsia"/>
        </w:rPr>
        <w:t>。</w:t>
      </w:r>
      <w:proofErr w:type="spellStart"/>
      <w:r>
        <w:rPr>
          <w:rFonts w:ascii="SimSun" w:eastAsia="SimSun" w:hint="eastAsia"/>
        </w:rPr>
        <w:t>如有改动，恕不通知</w:t>
      </w:r>
      <w:proofErr w:type="spellEnd"/>
      <w:r>
        <w:rPr>
          <w:rFonts w:ascii="SimSun" w:eastAsia="SimSun" w:hint="eastAsia"/>
        </w:rPr>
        <w:t>。</w:t>
      </w:r>
    </w:p>
    <w:p w:rsidR="00E1540A" w:rsidRDefault="00654145">
      <w:pPr>
        <w:pStyle w:val="a3"/>
        <w:spacing w:before="145" w:line="396" w:lineRule="auto"/>
        <w:ind w:left="218"/>
      </w:pPr>
      <w:r>
        <w:t xml:space="preserve">Note: The above contents are for reference only, and the company reserves the right to change. </w:t>
      </w:r>
      <w:proofErr w:type="gramStart"/>
      <w:r>
        <w:t>Subject to change without notice.</w:t>
      </w:r>
      <w:proofErr w:type="gramEnd"/>
    </w:p>
    <w:sectPr w:rsidR="00E1540A" w:rsidSect="00E1540A">
      <w:pgSz w:w="11910" w:h="16840"/>
      <w:pgMar w:top="1180" w:right="500" w:bottom="940" w:left="1200" w:header="964" w:footer="7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53D" w:rsidRDefault="0017153D" w:rsidP="00E1540A">
      <w:r>
        <w:separator/>
      </w:r>
    </w:p>
  </w:endnote>
  <w:endnote w:type="continuationSeparator" w:id="0">
    <w:p w:rsidR="0017153D" w:rsidRDefault="0017153D" w:rsidP="00E154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0A" w:rsidRDefault="001C43C9">
    <w:pPr>
      <w:pStyle w:val="a3"/>
      <w:spacing w:line="14" w:lineRule="auto"/>
      <w:rPr>
        <w:sz w:val="20"/>
      </w:rPr>
    </w:pPr>
    <w:r w:rsidRPr="001C43C9">
      <w:pict>
        <v:shapetype id="_x0000_t202" coordsize="21600,21600" o:spt="202" path="m,l,21600r21600,l21600,xe">
          <v:stroke joinstyle="miter"/>
          <v:path gradientshapeok="t" o:connecttype="rect"/>
        </v:shapetype>
        <v:shape id="文本框 2" o:spid="_x0000_s2050" type="#_x0000_t202" style="position:absolute;margin-left:263.95pt;margin-top:793.35pt;width:76.25pt;height:12pt;z-index:-252439552;mso-position-horizontal-relative:page;mso-position-vertical-relative:page" o:gfxdata="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SCip2wAAAA0BAAAPAAAA&#10;AAAAAAEAIAAAACIAAABkcnMvZG93bnJldi54bWxQSwECFAAUAAAACACHTuJAhldKSqABAAAjAwAA&#10;DgAAAAAAAAABACAAAAAqAQAAZHJzL2Uyb0RvYy54bWxQSwUGAAAAAAYABgBZAQAAPAUAAAAA&#10;" filled="f" stroked="f">
          <v:textbox inset="0,0,0,0">
            <w:txbxContent>
              <w:p w:rsidR="00E1540A" w:rsidRDefault="00654145">
                <w:pPr>
                  <w:ind w:left="20"/>
                  <w:rPr>
                    <w:rFonts w:ascii="SimSun" w:eastAsia="SimSun"/>
                    <w:sz w:val="18"/>
                  </w:rPr>
                </w:pPr>
                <w:r>
                  <w:rPr>
                    <w:rFonts w:ascii="SimSun" w:eastAsia="SimSun" w:hint="eastAsia"/>
                    <w:sz w:val="18"/>
                  </w:rPr>
                  <w:t xml:space="preserve">第 </w:t>
                </w:r>
                <w:r w:rsidR="001C43C9">
                  <w:fldChar w:fldCharType="begin"/>
                </w:r>
                <w:r>
                  <w:rPr>
                    <w:sz w:val="18"/>
                  </w:rPr>
                  <w:instrText xml:space="preserve"> PAGE </w:instrText>
                </w:r>
                <w:r w:rsidR="001C43C9">
                  <w:fldChar w:fldCharType="separate"/>
                </w:r>
                <w:r w:rsidR="00B42B90">
                  <w:rPr>
                    <w:noProof/>
                    <w:sz w:val="18"/>
                  </w:rPr>
                  <w:t>10</w:t>
                </w:r>
                <w:r w:rsidR="001C43C9">
                  <w:fldChar w:fldCharType="end"/>
                </w:r>
                <w:r>
                  <w:rPr>
                    <w:sz w:val="18"/>
                  </w:rPr>
                  <w:t xml:space="preserve"> </w:t>
                </w:r>
                <w:proofErr w:type="spellStart"/>
                <w:r>
                  <w:rPr>
                    <w:rFonts w:ascii="SimSun" w:eastAsia="SimSun" w:hint="eastAsia"/>
                    <w:sz w:val="18"/>
                  </w:rPr>
                  <w:t>页，共</w:t>
                </w:r>
                <w:proofErr w:type="spellEnd"/>
                <w:r>
                  <w:rPr>
                    <w:rFonts w:ascii="SimSun" w:eastAsia="SimSun" w:hint="eastAsia"/>
                    <w:sz w:val="18"/>
                  </w:rPr>
                  <w:t xml:space="preserve"> </w:t>
                </w:r>
                <w:r>
                  <w:rPr>
                    <w:sz w:val="18"/>
                  </w:rPr>
                  <w:t xml:space="preserve">14 </w:t>
                </w:r>
                <w:r>
                  <w:rPr>
                    <w:rFonts w:ascii="SimSun" w:eastAsia="SimSun" w:hint="eastAsia"/>
                    <w:sz w:val="18"/>
                  </w:rPr>
                  <w:t>页</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0A" w:rsidRDefault="001C43C9">
    <w:pPr>
      <w:pStyle w:val="a3"/>
      <w:spacing w:line="14" w:lineRule="auto"/>
      <w:rPr>
        <w:sz w:val="20"/>
      </w:rPr>
    </w:pPr>
    <w:r w:rsidRPr="001C43C9">
      <w:pict>
        <v:shapetype id="_x0000_t202" coordsize="21600,21600" o:spt="202" path="m,l,21600r21600,l21600,xe">
          <v:stroke joinstyle="miter"/>
          <v:path gradientshapeok="t" o:connecttype="rect"/>
        </v:shapetype>
        <v:shape id="文本框 3" o:spid="_x0000_s2049" type="#_x0000_t202" style="position:absolute;margin-left:261.7pt;margin-top:793.35pt;width:80.75pt;height:12pt;z-index:-252438528;mso-position-horizontal-relative:page;mso-position-vertical-relative:page" o:gfxdata="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gM2Vv3AAAAA0BAAAPAAAA&#10;AAAAAAEAIAAAACIAAABkcnMvZG93bnJldi54bWxQSwECFAAUAAAACACHTuJAZAdGdJ8BAAAkAwAA&#10;DgAAAAAAAAABACAAAAArAQAAZHJzL2Uyb0RvYy54bWxQSwUGAAAAAAYABgBZAQAAPAUAAAAA&#10;" filled="f" stroked="f">
          <v:textbox inset="0,0,0,0">
            <w:txbxContent>
              <w:p w:rsidR="00E1540A" w:rsidRDefault="00654145">
                <w:pPr>
                  <w:ind w:left="20"/>
                  <w:rPr>
                    <w:rFonts w:ascii="SimSun" w:eastAsia="SimSun"/>
                    <w:sz w:val="18"/>
                  </w:rPr>
                </w:pPr>
                <w:r>
                  <w:rPr>
                    <w:rFonts w:ascii="SimSun" w:eastAsia="SimSun" w:hint="eastAsia"/>
                    <w:sz w:val="18"/>
                  </w:rPr>
                  <w:t xml:space="preserve">第 </w:t>
                </w:r>
                <w:r w:rsidR="001C43C9">
                  <w:fldChar w:fldCharType="begin"/>
                </w:r>
                <w:r>
                  <w:rPr>
                    <w:sz w:val="18"/>
                  </w:rPr>
                  <w:instrText xml:space="preserve"> PAGE </w:instrText>
                </w:r>
                <w:r w:rsidR="001C43C9">
                  <w:fldChar w:fldCharType="separate"/>
                </w:r>
                <w:r w:rsidR="00B42B90">
                  <w:rPr>
                    <w:noProof/>
                    <w:sz w:val="18"/>
                  </w:rPr>
                  <w:t>12</w:t>
                </w:r>
                <w:r w:rsidR="001C43C9">
                  <w:fldChar w:fldCharType="end"/>
                </w:r>
                <w:r>
                  <w:rPr>
                    <w:sz w:val="18"/>
                  </w:rPr>
                  <w:t xml:space="preserve"> </w:t>
                </w:r>
                <w:proofErr w:type="spellStart"/>
                <w:r>
                  <w:rPr>
                    <w:rFonts w:ascii="SimSun" w:eastAsia="SimSun" w:hint="eastAsia"/>
                    <w:sz w:val="18"/>
                  </w:rPr>
                  <w:t>页，共</w:t>
                </w:r>
                <w:proofErr w:type="spellEnd"/>
                <w:r>
                  <w:rPr>
                    <w:rFonts w:ascii="SimSun" w:eastAsia="SimSun" w:hint="eastAsia"/>
                    <w:sz w:val="18"/>
                  </w:rPr>
                  <w:t xml:space="preserve"> </w:t>
                </w:r>
                <w:r>
                  <w:rPr>
                    <w:sz w:val="18"/>
                  </w:rPr>
                  <w:t xml:space="preserve">14 </w:t>
                </w:r>
                <w:r>
                  <w:rPr>
                    <w:rFonts w:ascii="SimSun" w:eastAsia="SimSun" w:hint="eastAsia"/>
                    <w:sz w:val="18"/>
                  </w:rPr>
                  <w:t>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53D" w:rsidRDefault="0017153D" w:rsidP="00E1540A">
      <w:r>
        <w:separator/>
      </w:r>
    </w:p>
  </w:footnote>
  <w:footnote w:type="continuationSeparator" w:id="0">
    <w:p w:rsidR="0017153D" w:rsidRDefault="0017153D" w:rsidP="00E154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0A" w:rsidRDefault="001C43C9">
    <w:pPr>
      <w:pStyle w:val="a3"/>
      <w:spacing w:line="14" w:lineRule="auto"/>
      <w:rPr>
        <w:sz w:val="20"/>
      </w:rPr>
    </w:pPr>
    <w:r w:rsidRPr="001C43C9">
      <w:pict>
        <v:shapetype id="_x0000_t202" coordsize="21600,21600" o:spt="202" path="m,l,21600r21600,l21600,xe">
          <v:stroke joinstyle="miter"/>
          <v:path gradientshapeok="t" o:connecttype="rect"/>
        </v:shapetype>
        <v:shape id="文本框 1" o:spid="_x0000_s2051" type="#_x0000_t202" style="position:absolute;margin-left:69.9pt;margin-top:47.15pt;width:479.55pt;height:13.65pt;z-index:-252440576;mso-position-horizontal-relative:page;mso-position-vertical-relative:page" o:gfxdata="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w/fBdkAAAALAQAADwAAAAAA&#10;AAABACAAAAAiAAAAZHJzL2Rvd25yZXYueG1sUEsBAhQAFAAAAAgAh07iQBgKHKSgAQAAJAMAAA4A&#10;AAAAAAAAAQAgAAAAKAEAAGRycy9lMm9Eb2MueG1sUEsFBgAAAAAGAAYAWQEAADoFAAAAAA==&#10;" filled="f" stroked="f">
          <v:textbox inset="0,0,0,0">
            <w:txbxContent>
              <w:p w:rsidR="00E1540A" w:rsidRDefault="00654145">
                <w:pPr>
                  <w:pStyle w:val="a3"/>
                  <w:tabs>
                    <w:tab w:val="left" w:pos="6600"/>
                  </w:tabs>
                  <w:spacing w:before="11"/>
                  <w:ind w:left="20"/>
                </w:pPr>
                <w:r>
                  <w:rPr>
                    <w:u w:val="single"/>
                  </w:rPr>
                  <w:t xml:space="preserve"> </w:t>
                </w:r>
                <w:r>
                  <w:rPr>
                    <w:u w:val="single"/>
                  </w:rPr>
                  <w:tab/>
                  <w:t>JG-KN95 protective mask</w:t>
                </w:r>
                <w:r>
                  <w:rPr>
                    <w:spacing w:val="-7"/>
                    <w:u w:val="single"/>
                  </w:rPr>
                  <w:t xml:space="preserve"> </w:t>
                </w:r>
                <w:r>
                  <w:rPr>
                    <w:u w:val="single"/>
                  </w:rPr>
                  <w:t>machine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205925"/>
    <w:multiLevelType w:val="multilevel"/>
    <w:tmpl w:val="BF205925"/>
    <w:lvl w:ilvl="0">
      <w:start w:val="1"/>
      <w:numFmt w:val="decimal"/>
      <w:lvlText w:val="%1."/>
      <w:lvlJc w:val="left"/>
      <w:pPr>
        <w:ind w:left="425" w:hanging="208"/>
        <w:jc w:val="left"/>
      </w:pPr>
      <w:rPr>
        <w:rFonts w:ascii="Times New Roman" w:eastAsia="Times New Roman" w:hAnsi="Times New Roman" w:cs="Times New Roman" w:hint="default"/>
        <w:w w:val="100"/>
        <w:sz w:val="21"/>
        <w:szCs w:val="21"/>
        <w:lang w:val="en-US" w:eastAsia="en-US" w:bidi="en-US"/>
      </w:rPr>
    </w:lvl>
    <w:lvl w:ilvl="1">
      <w:numFmt w:val="bullet"/>
      <w:lvlText w:val="•"/>
      <w:lvlJc w:val="left"/>
      <w:pPr>
        <w:ind w:left="1398" w:hanging="208"/>
      </w:pPr>
      <w:rPr>
        <w:rFonts w:hint="default"/>
        <w:lang w:val="en-US" w:eastAsia="en-US" w:bidi="en-US"/>
      </w:rPr>
    </w:lvl>
    <w:lvl w:ilvl="2">
      <w:numFmt w:val="bullet"/>
      <w:lvlText w:val="•"/>
      <w:lvlJc w:val="left"/>
      <w:pPr>
        <w:ind w:left="2376" w:hanging="208"/>
      </w:pPr>
      <w:rPr>
        <w:rFonts w:hint="default"/>
        <w:lang w:val="en-US" w:eastAsia="en-US" w:bidi="en-US"/>
      </w:rPr>
    </w:lvl>
    <w:lvl w:ilvl="3">
      <w:numFmt w:val="bullet"/>
      <w:lvlText w:val="•"/>
      <w:lvlJc w:val="left"/>
      <w:pPr>
        <w:ind w:left="3355" w:hanging="208"/>
      </w:pPr>
      <w:rPr>
        <w:rFonts w:hint="default"/>
        <w:lang w:val="en-US" w:eastAsia="en-US" w:bidi="en-US"/>
      </w:rPr>
    </w:lvl>
    <w:lvl w:ilvl="4">
      <w:numFmt w:val="bullet"/>
      <w:lvlText w:val="•"/>
      <w:lvlJc w:val="left"/>
      <w:pPr>
        <w:ind w:left="4333" w:hanging="208"/>
      </w:pPr>
      <w:rPr>
        <w:rFonts w:hint="default"/>
        <w:lang w:val="en-US" w:eastAsia="en-US" w:bidi="en-US"/>
      </w:rPr>
    </w:lvl>
    <w:lvl w:ilvl="5">
      <w:numFmt w:val="bullet"/>
      <w:lvlText w:val="•"/>
      <w:lvlJc w:val="left"/>
      <w:pPr>
        <w:ind w:left="5312" w:hanging="208"/>
      </w:pPr>
      <w:rPr>
        <w:rFonts w:hint="default"/>
        <w:lang w:val="en-US" w:eastAsia="en-US" w:bidi="en-US"/>
      </w:rPr>
    </w:lvl>
    <w:lvl w:ilvl="6">
      <w:numFmt w:val="bullet"/>
      <w:lvlText w:val="•"/>
      <w:lvlJc w:val="left"/>
      <w:pPr>
        <w:ind w:left="6290" w:hanging="208"/>
      </w:pPr>
      <w:rPr>
        <w:rFonts w:hint="default"/>
        <w:lang w:val="en-US" w:eastAsia="en-US" w:bidi="en-US"/>
      </w:rPr>
    </w:lvl>
    <w:lvl w:ilvl="7">
      <w:numFmt w:val="bullet"/>
      <w:lvlText w:val="•"/>
      <w:lvlJc w:val="left"/>
      <w:pPr>
        <w:ind w:left="7269" w:hanging="208"/>
      </w:pPr>
      <w:rPr>
        <w:rFonts w:hint="default"/>
        <w:lang w:val="en-US" w:eastAsia="en-US" w:bidi="en-US"/>
      </w:rPr>
    </w:lvl>
    <w:lvl w:ilvl="8">
      <w:numFmt w:val="bullet"/>
      <w:lvlText w:val="•"/>
      <w:lvlJc w:val="left"/>
      <w:pPr>
        <w:ind w:left="8247" w:hanging="208"/>
      </w:pPr>
      <w:rPr>
        <w:rFonts w:hint="default"/>
        <w:lang w:val="en-US" w:eastAsia="en-US" w:bidi="en-US"/>
      </w:rPr>
    </w:lvl>
  </w:abstractNum>
  <w:abstractNum w:abstractNumId="1">
    <w:nsid w:val="CF092B84"/>
    <w:multiLevelType w:val="multilevel"/>
    <w:tmpl w:val="CF092B84"/>
    <w:lvl w:ilvl="0">
      <w:start w:val="1"/>
      <w:numFmt w:val="upperRoman"/>
      <w:lvlText w:val="%1."/>
      <w:lvlJc w:val="left"/>
      <w:pPr>
        <w:ind w:left="485" w:hanging="267"/>
        <w:jc w:val="left"/>
      </w:pPr>
      <w:rPr>
        <w:rFonts w:ascii="Times New Roman" w:eastAsia="Times New Roman" w:hAnsi="Times New Roman" w:cs="Times New Roman" w:hint="default"/>
        <w:b/>
        <w:bCs/>
        <w:i/>
        <w:spacing w:val="-1"/>
        <w:w w:val="99"/>
        <w:sz w:val="30"/>
        <w:szCs w:val="30"/>
        <w:lang w:val="en-US" w:eastAsia="en-US" w:bidi="en-US"/>
      </w:rPr>
    </w:lvl>
    <w:lvl w:ilvl="1">
      <w:start w:val="1"/>
      <w:numFmt w:val="decimal"/>
      <w:lvlText w:val="%2."/>
      <w:lvlJc w:val="left"/>
      <w:pPr>
        <w:ind w:left="434" w:hanging="217"/>
        <w:jc w:val="left"/>
      </w:pPr>
      <w:rPr>
        <w:rFonts w:hint="default"/>
        <w:w w:val="100"/>
        <w:lang w:val="en-US" w:eastAsia="en-US" w:bidi="en-US"/>
      </w:rPr>
    </w:lvl>
    <w:lvl w:ilvl="2">
      <w:start w:val="1"/>
      <w:numFmt w:val="upperRoman"/>
      <w:lvlText w:val="%3."/>
      <w:lvlJc w:val="left"/>
      <w:pPr>
        <w:ind w:left="405" w:hanging="188"/>
        <w:jc w:val="left"/>
      </w:pPr>
      <w:rPr>
        <w:rFonts w:ascii="Times New Roman" w:eastAsia="Times New Roman" w:hAnsi="Times New Roman" w:cs="Times New Roman" w:hint="default"/>
        <w:b/>
        <w:bCs/>
        <w:spacing w:val="-5"/>
        <w:w w:val="100"/>
        <w:sz w:val="21"/>
        <w:szCs w:val="21"/>
        <w:lang w:val="en-US" w:eastAsia="en-US" w:bidi="en-US"/>
      </w:rPr>
    </w:lvl>
    <w:lvl w:ilvl="3">
      <w:start w:val="1"/>
      <w:numFmt w:val="decimal"/>
      <w:lvlText w:val="%4."/>
      <w:lvlJc w:val="left"/>
      <w:pPr>
        <w:ind w:left="429" w:hanging="211"/>
        <w:jc w:val="left"/>
      </w:pPr>
      <w:rPr>
        <w:rFonts w:hint="default"/>
        <w:spacing w:val="-2"/>
        <w:w w:val="100"/>
        <w:lang w:val="en-US" w:eastAsia="en-US" w:bidi="en-US"/>
      </w:rPr>
    </w:lvl>
    <w:lvl w:ilvl="4">
      <w:numFmt w:val="bullet"/>
      <w:lvlText w:val="•"/>
      <w:lvlJc w:val="left"/>
      <w:pPr>
        <w:ind w:left="1869" w:hanging="211"/>
      </w:pPr>
      <w:rPr>
        <w:rFonts w:hint="default"/>
        <w:lang w:val="en-US" w:eastAsia="en-US" w:bidi="en-US"/>
      </w:rPr>
    </w:lvl>
    <w:lvl w:ilvl="5">
      <w:numFmt w:val="bullet"/>
      <w:lvlText w:val="•"/>
      <w:lvlJc w:val="left"/>
      <w:pPr>
        <w:ind w:left="3258" w:hanging="211"/>
      </w:pPr>
      <w:rPr>
        <w:rFonts w:hint="default"/>
        <w:lang w:val="en-US" w:eastAsia="en-US" w:bidi="en-US"/>
      </w:rPr>
    </w:lvl>
    <w:lvl w:ilvl="6">
      <w:numFmt w:val="bullet"/>
      <w:lvlText w:val="•"/>
      <w:lvlJc w:val="left"/>
      <w:pPr>
        <w:ind w:left="4647" w:hanging="211"/>
      </w:pPr>
      <w:rPr>
        <w:rFonts w:hint="default"/>
        <w:lang w:val="en-US" w:eastAsia="en-US" w:bidi="en-US"/>
      </w:rPr>
    </w:lvl>
    <w:lvl w:ilvl="7">
      <w:numFmt w:val="bullet"/>
      <w:lvlText w:val="•"/>
      <w:lvlJc w:val="left"/>
      <w:pPr>
        <w:ind w:left="6036" w:hanging="211"/>
      </w:pPr>
      <w:rPr>
        <w:rFonts w:hint="default"/>
        <w:lang w:val="en-US" w:eastAsia="en-US" w:bidi="en-US"/>
      </w:rPr>
    </w:lvl>
    <w:lvl w:ilvl="8">
      <w:numFmt w:val="bullet"/>
      <w:lvlText w:val="•"/>
      <w:lvlJc w:val="left"/>
      <w:pPr>
        <w:ind w:left="7426" w:hanging="211"/>
      </w:pPr>
      <w:rPr>
        <w:rFonts w:hint="default"/>
        <w:lang w:val="en-US" w:eastAsia="en-US" w:bidi="en-US"/>
      </w:rPr>
    </w:lvl>
  </w:abstractNum>
  <w:abstractNum w:abstractNumId="2">
    <w:nsid w:val="0053208E"/>
    <w:multiLevelType w:val="multilevel"/>
    <w:tmpl w:val="0053208E"/>
    <w:lvl w:ilvl="0">
      <w:start w:val="1"/>
      <w:numFmt w:val="decimal"/>
      <w:lvlText w:val="%1"/>
      <w:lvlJc w:val="left"/>
      <w:pPr>
        <w:ind w:left="816" w:hanging="420"/>
        <w:jc w:val="left"/>
      </w:pPr>
      <w:rPr>
        <w:rFonts w:hint="default"/>
        <w:lang w:val="en-US" w:eastAsia="en-US" w:bidi="en-US"/>
      </w:rPr>
    </w:lvl>
    <w:lvl w:ilvl="1">
      <w:start w:val="1"/>
      <w:numFmt w:val="decimal"/>
      <w:lvlText w:val="%1.%2"/>
      <w:lvlJc w:val="left"/>
      <w:pPr>
        <w:ind w:left="816" w:hanging="420"/>
        <w:jc w:val="right"/>
      </w:pPr>
      <w:rPr>
        <w:rFonts w:ascii="Times New Roman" w:eastAsia="Times New Roman" w:hAnsi="Times New Roman" w:cs="Times New Roman" w:hint="default"/>
        <w:spacing w:val="-60"/>
        <w:w w:val="100"/>
        <w:sz w:val="24"/>
        <w:szCs w:val="24"/>
        <w:lang w:val="en-US" w:eastAsia="en-US" w:bidi="en-US"/>
      </w:rPr>
    </w:lvl>
    <w:lvl w:ilvl="2">
      <w:numFmt w:val="bullet"/>
      <w:lvlText w:val="•"/>
      <w:lvlJc w:val="left"/>
      <w:pPr>
        <w:ind w:left="2696" w:hanging="420"/>
      </w:pPr>
      <w:rPr>
        <w:rFonts w:hint="default"/>
        <w:lang w:val="en-US" w:eastAsia="en-US" w:bidi="en-US"/>
      </w:rPr>
    </w:lvl>
    <w:lvl w:ilvl="3">
      <w:numFmt w:val="bullet"/>
      <w:lvlText w:val="•"/>
      <w:lvlJc w:val="left"/>
      <w:pPr>
        <w:ind w:left="3635" w:hanging="420"/>
      </w:pPr>
      <w:rPr>
        <w:rFonts w:hint="default"/>
        <w:lang w:val="en-US" w:eastAsia="en-US" w:bidi="en-US"/>
      </w:rPr>
    </w:lvl>
    <w:lvl w:ilvl="4">
      <w:numFmt w:val="bullet"/>
      <w:lvlText w:val="•"/>
      <w:lvlJc w:val="left"/>
      <w:pPr>
        <w:ind w:left="4573" w:hanging="420"/>
      </w:pPr>
      <w:rPr>
        <w:rFonts w:hint="default"/>
        <w:lang w:val="en-US" w:eastAsia="en-US" w:bidi="en-US"/>
      </w:rPr>
    </w:lvl>
    <w:lvl w:ilvl="5">
      <w:numFmt w:val="bullet"/>
      <w:lvlText w:val="•"/>
      <w:lvlJc w:val="left"/>
      <w:pPr>
        <w:ind w:left="5512" w:hanging="420"/>
      </w:pPr>
      <w:rPr>
        <w:rFonts w:hint="default"/>
        <w:lang w:val="en-US" w:eastAsia="en-US" w:bidi="en-US"/>
      </w:rPr>
    </w:lvl>
    <w:lvl w:ilvl="6">
      <w:numFmt w:val="bullet"/>
      <w:lvlText w:val="•"/>
      <w:lvlJc w:val="left"/>
      <w:pPr>
        <w:ind w:left="6450" w:hanging="420"/>
      </w:pPr>
      <w:rPr>
        <w:rFonts w:hint="default"/>
        <w:lang w:val="en-US" w:eastAsia="en-US" w:bidi="en-US"/>
      </w:rPr>
    </w:lvl>
    <w:lvl w:ilvl="7">
      <w:numFmt w:val="bullet"/>
      <w:lvlText w:val="•"/>
      <w:lvlJc w:val="left"/>
      <w:pPr>
        <w:ind w:left="7389" w:hanging="420"/>
      </w:pPr>
      <w:rPr>
        <w:rFonts w:hint="default"/>
        <w:lang w:val="en-US" w:eastAsia="en-US" w:bidi="en-US"/>
      </w:rPr>
    </w:lvl>
    <w:lvl w:ilvl="8">
      <w:numFmt w:val="bullet"/>
      <w:lvlText w:val="•"/>
      <w:lvlJc w:val="left"/>
      <w:pPr>
        <w:ind w:left="8327" w:hanging="420"/>
      </w:pPr>
      <w:rPr>
        <w:rFonts w:hint="default"/>
        <w:lang w:val="en-US" w:eastAsia="en-US" w:bidi="en-US"/>
      </w:rPr>
    </w:lvl>
  </w:abstractNum>
  <w:abstractNum w:abstractNumId="3">
    <w:nsid w:val="59ADCABA"/>
    <w:multiLevelType w:val="multilevel"/>
    <w:tmpl w:val="59ADCABA"/>
    <w:lvl w:ilvl="0">
      <w:start w:val="3"/>
      <w:numFmt w:val="decimal"/>
      <w:lvlText w:val="%1."/>
      <w:lvlJc w:val="left"/>
      <w:pPr>
        <w:ind w:left="425" w:hanging="208"/>
        <w:jc w:val="left"/>
      </w:pPr>
      <w:rPr>
        <w:rFonts w:hint="default"/>
        <w:w w:val="100"/>
        <w:lang w:val="en-US" w:eastAsia="en-US" w:bidi="en-US"/>
      </w:rPr>
    </w:lvl>
    <w:lvl w:ilvl="1">
      <w:numFmt w:val="bullet"/>
      <w:lvlText w:val="•"/>
      <w:lvlJc w:val="left"/>
      <w:pPr>
        <w:ind w:left="1398" w:hanging="208"/>
      </w:pPr>
      <w:rPr>
        <w:rFonts w:hint="default"/>
        <w:lang w:val="en-US" w:eastAsia="en-US" w:bidi="en-US"/>
      </w:rPr>
    </w:lvl>
    <w:lvl w:ilvl="2">
      <w:numFmt w:val="bullet"/>
      <w:lvlText w:val="•"/>
      <w:lvlJc w:val="left"/>
      <w:pPr>
        <w:ind w:left="2376" w:hanging="208"/>
      </w:pPr>
      <w:rPr>
        <w:rFonts w:hint="default"/>
        <w:lang w:val="en-US" w:eastAsia="en-US" w:bidi="en-US"/>
      </w:rPr>
    </w:lvl>
    <w:lvl w:ilvl="3">
      <w:numFmt w:val="bullet"/>
      <w:lvlText w:val="•"/>
      <w:lvlJc w:val="left"/>
      <w:pPr>
        <w:ind w:left="3355" w:hanging="208"/>
      </w:pPr>
      <w:rPr>
        <w:rFonts w:hint="default"/>
        <w:lang w:val="en-US" w:eastAsia="en-US" w:bidi="en-US"/>
      </w:rPr>
    </w:lvl>
    <w:lvl w:ilvl="4">
      <w:numFmt w:val="bullet"/>
      <w:lvlText w:val="•"/>
      <w:lvlJc w:val="left"/>
      <w:pPr>
        <w:ind w:left="4333" w:hanging="208"/>
      </w:pPr>
      <w:rPr>
        <w:rFonts w:hint="default"/>
        <w:lang w:val="en-US" w:eastAsia="en-US" w:bidi="en-US"/>
      </w:rPr>
    </w:lvl>
    <w:lvl w:ilvl="5">
      <w:numFmt w:val="bullet"/>
      <w:lvlText w:val="•"/>
      <w:lvlJc w:val="left"/>
      <w:pPr>
        <w:ind w:left="5312" w:hanging="208"/>
      </w:pPr>
      <w:rPr>
        <w:rFonts w:hint="default"/>
        <w:lang w:val="en-US" w:eastAsia="en-US" w:bidi="en-US"/>
      </w:rPr>
    </w:lvl>
    <w:lvl w:ilvl="6">
      <w:numFmt w:val="bullet"/>
      <w:lvlText w:val="•"/>
      <w:lvlJc w:val="left"/>
      <w:pPr>
        <w:ind w:left="6290" w:hanging="208"/>
      </w:pPr>
      <w:rPr>
        <w:rFonts w:hint="default"/>
        <w:lang w:val="en-US" w:eastAsia="en-US" w:bidi="en-US"/>
      </w:rPr>
    </w:lvl>
    <w:lvl w:ilvl="7">
      <w:numFmt w:val="bullet"/>
      <w:lvlText w:val="•"/>
      <w:lvlJc w:val="left"/>
      <w:pPr>
        <w:ind w:left="7269" w:hanging="208"/>
      </w:pPr>
      <w:rPr>
        <w:rFonts w:hint="default"/>
        <w:lang w:val="en-US" w:eastAsia="en-US" w:bidi="en-US"/>
      </w:rPr>
    </w:lvl>
    <w:lvl w:ilvl="8">
      <w:numFmt w:val="bullet"/>
      <w:lvlText w:val="•"/>
      <w:lvlJc w:val="left"/>
      <w:pPr>
        <w:ind w:left="8247" w:hanging="208"/>
      </w:pPr>
      <w:rPr>
        <w:rFonts w:hint="default"/>
        <w:lang w:val="en-US" w:eastAsia="en-US" w:bidi="en-US"/>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E1540A"/>
    <w:rsid w:val="0017153D"/>
    <w:rsid w:val="001C43C9"/>
    <w:rsid w:val="00654145"/>
    <w:rsid w:val="00B42B90"/>
    <w:rsid w:val="00E1540A"/>
    <w:rsid w:val="00E73E83"/>
    <w:rsid w:val="79521D86"/>
    <w:rsid w:val="7B120B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E1540A"/>
    <w:pPr>
      <w:widowControl w:val="0"/>
      <w:autoSpaceDE w:val="0"/>
      <w:autoSpaceDN w:val="0"/>
      <w:spacing w:after="0" w:line="240" w:lineRule="auto"/>
    </w:pPr>
    <w:rPr>
      <w:rFonts w:ascii="Times New Roman" w:eastAsia="Times New Roman" w:hAnsi="Times New Roman" w:cs="Times New Roman"/>
      <w:sz w:val="22"/>
      <w:szCs w:val="22"/>
      <w:lang w:val="en-US" w:eastAsia="en-US" w:bidi="en-US"/>
    </w:rPr>
  </w:style>
  <w:style w:type="paragraph" w:styleId="1">
    <w:name w:val="heading 1"/>
    <w:basedOn w:val="a"/>
    <w:next w:val="a"/>
    <w:uiPriority w:val="1"/>
    <w:qFormat/>
    <w:rsid w:val="00E1540A"/>
    <w:pPr>
      <w:ind w:right="851"/>
      <w:jc w:val="right"/>
      <w:outlineLvl w:val="0"/>
    </w:pPr>
    <w:rPr>
      <w:rFonts w:ascii="SimSun" w:eastAsia="SimSun" w:hAnsi="SimSun" w:cs="SimSun"/>
      <w:b/>
      <w:bCs/>
      <w:sz w:val="24"/>
      <w:szCs w:val="24"/>
    </w:rPr>
  </w:style>
  <w:style w:type="paragraph" w:styleId="2">
    <w:name w:val="heading 2"/>
    <w:basedOn w:val="a"/>
    <w:next w:val="a"/>
    <w:uiPriority w:val="1"/>
    <w:qFormat/>
    <w:rsid w:val="00E1540A"/>
    <w:pPr>
      <w:ind w:left="434" w:hanging="217"/>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E1540A"/>
    <w:rPr>
      <w:sz w:val="21"/>
      <w:szCs w:val="21"/>
    </w:rPr>
  </w:style>
  <w:style w:type="table" w:customStyle="1" w:styleId="TableNormal">
    <w:name w:val="Table Normal"/>
    <w:uiPriority w:val="2"/>
    <w:semiHidden/>
    <w:unhideWhenUsed/>
    <w:qFormat/>
    <w:rsid w:val="00E1540A"/>
    <w:tblPr>
      <w:tblCellMar>
        <w:top w:w="0" w:type="dxa"/>
        <w:left w:w="0" w:type="dxa"/>
        <w:bottom w:w="0" w:type="dxa"/>
        <w:right w:w="0" w:type="dxa"/>
      </w:tblCellMar>
    </w:tblPr>
  </w:style>
  <w:style w:type="paragraph" w:styleId="a4">
    <w:name w:val="List Paragraph"/>
    <w:basedOn w:val="a"/>
    <w:uiPriority w:val="1"/>
    <w:qFormat/>
    <w:rsid w:val="00E1540A"/>
    <w:pPr>
      <w:ind w:left="434" w:hanging="217"/>
    </w:pPr>
  </w:style>
  <w:style w:type="paragraph" w:customStyle="1" w:styleId="TableParagraph">
    <w:name w:val="Table Paragraph"/>
    <w:basedOn w:val="a"/>
    <w:uiPriority w:val="1"/>
    <w:qFormat/>
    <w:rsid w:val="00E1540A"/>
    <w:pPr>
      <w:spacing w:before="104"/>
      <w:ind w:left="50"/>
    </w:pPr>
  </w:style>
  <w:style w:type="paragraph" w:styleId="a5">
    <w:name w:val="Balloon Text"/>
    <w:basedOn w:val="a"/>
    <w:link w:val="a6"/>
    <w:rsid w:val="00E73E83"/>
    <w:rPr>
      <w:rFonts w:ascii="Tahoma" w:hAnsi="Tahoma" w:cs="Tahoma"/>
      <w:sz w:val="16"/>
      <w:szCs w:val="16"/>
    </w:rPr>
  </w:style>
  <w:style w:type="character" w:customStyle="1" w:styleId="a6">
    <w:name w:val="Текст выноски Знак"/>
    <w:basedOn w:val="a0"/>
    <w:link w:val="a5"/>
    <w:rsid w:val="00E73E83"/>
    <w:rPr>
      <w:rFonts w:ascii="Tahoma" w:eastAsia="Times New Roman" w:hAnsi="Tahoma" w:cs="Tahoma"/>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1331</Words>
  <Characters>7587</Characters>
  <Application>Microsoft Office Word</Application>
  <DocSecurity>0</DocSecurity>
  <Lines>63</Lines>
  <Paragraphs>17</Paragraphs>
  <ScaleCrop>false</ScaleCrop>
  <Company/>
  <LinksUpToDate>false</LinksUpToDate>
  <CharactersWithSpaces>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shili</dc:creator>
  <cp:lastModifiedBy>usr08072017</cp:lastModifiedBy>
  <cp:revision>3</cp:revision>
  <dcterms:created xsi:type="dcterms:W3CDTF">2020-04-08T12:43:00Z</dcterms:created>
  <dcterms:modified xsi:type="dcterms:W3CDTF">2020-04-10T01:50:00Z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Acrobat PDFMaker 8.1 for Word</vt:lpwstr>
  </property>
  <property fmtid="{D5CDD505-2E9C-101B-9397-08002B2CF9AE}" pid="4" name="LastSaved">
    <vt:filetime>2020-04-08T00:00:00Z</vt:filetime>
  </property>
  <property fmtid="{D5CDD505-2E9C-101B-9397-08002B2CF9AE}" pid="5" name="KSOProductBuildVer">
    <vt:lpwstr>2052-11.1.0.9584</vt:lpwstr>
  </property>
</Properties>
</file>